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DBA37" w14:textId="32A13CD9" w:rsidR="002F4672" w:rsidRPr="00BE3879" w:rsidRDefault="002F4672" w:rsidP="00DB5E15">
      <w:pPr>
        <w:pStyle w:val="Heading1"/>
        <w:spacing w:after="0"/>
        <w:rPr>
          <w:lang w:val="it-IT"/>
        </w:rPr>
      </w:pPr>
      <w:bookmarkStart w:id="0" w:name="_Hlk122436246"/>
      <w:bookmarkStart w:id="1" w:name="OLE_LINK7"/>
      <w:r w:rsidRPr="00BE3879">
        <w:rPr>
          <w:lang w:val="it-IT"/>
        </w:rPr>
        <w:t>Fa'avae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o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Agava'a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o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Tagata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Faigaluega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a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le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NDIS:</w:t>
      </w:r>
      <w:r w:rsidR="003726D9" w:rsidRPr="00BE3879">
        <w:rPr>
          <w:lang w:val="it-IT"/>
        </w:rPr>
        <w:t xml:space="preserve"> </w:t>
      </w:r>
      <w:r w:rsidRPr="00BE3879">
        <w:rPr>
          <w:lang w:val="it-IT"/>
        </w:rPr>
        <w:t>Aoaoga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mo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le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Ta'iala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o</w:t>
      </w:r>
      <w:r w:rsidR="003726D9" w:rsidRPr="00BE3879">
        <w:rPr>
          <w:lang w:val="it-IT"/>
        </w:rPr>
        <w:t> </w:t>
      </w:r>
      <w:r w:rsidRPr="00BE3879">
        <w:rPr>
          <w:lang w:val="it-IT"/>
        </w:rPr>
        <w:t>Agava'a</w:t>
      </w:r>
    </w:p>
    <w:p w14:paraId="5CADB954" w14:textId="1A4AA5C0" w:rsidR="00DB5E15" w:rsidRPr="00BE3879" w:rsidRDefault="00D37260" w:rsidP="00DB5E15">
      <w:pPr>
        <w:rPr>
          <w:b/>
          <w:bCs/>
          <w:color w:val="612C69"/>
          <w:sz w:val="28"/>
          <w:szCs w:val="28"/>
          <w:lang w:val="it-IT" w:eastAsia="en-AU"/>
        </w:rPr>
      </w:pPr>
      <w:r w:rsidRPr="00BE3879">
        <w:rPr>
          <w:b/>
          <w:bCs/>
          <w:color w:val="612C69"/>
          <w:sz w:val="28"/>
          <w:szCs w:val="28"/>
          <w:lang w:val="it-IT" w:eastAsia="en-AU"/>
        </w:rPr>
        <w:t>Samoan | Gagana Samoa</w:t>
      </w:r>
    </w:p>
    <w:bookmarkEnd w:id="0"/>
    <w:bookmarkEnd w:id="1"/>
    <w:p w14:paraId="0FABB432" w14:textId="77777777" w:rsidR="002F4672" w:rsidRPr="00BE3879" w:rsidRDefault="00D37260" w:rsidP="002F4672">
      <w:pPr>
        <w:rPr>
          <w:lang w:val="it-IT"/>
        </w:rPr>
      </w:pPr>
      <w:r w:rsidRPr="00BE3879">
        <w:rPr>
          <w:lang w:val="it-IT"/>
        </w:rPr>
        <w:t>Fa'avae o Agava'a o Tagata Faigaluega NDIS (o le Fa'avae) e fa'amatala ai uiga, tomai ma le iloa o fa'amoemoega e tagata faigaluega uma o lo'o fa'atupe i lalo o le NDIS. E aumai ai fa'ata'ita'iga manino ma fa'atuina ai se gagana fa'asoa i ‘foliga va'aia o le lelei’ mo sui auai o lo'o mauaina lagolago ma auaunaga a le NDIS. O nei puna'oa e lagolagoina le Fa'avae.</w:t>
      </w:r>
    </w:p>
    <w:p w14:paraId="492C8C20" w14:textId="63A89B3B" w:rsidR="00B31446" w:rsidRPr="00BE3879" w:rsidRDefault="00D37260" w:rsidP="00655363">
      <w:pPr>
        <w:rPr>
          <w:lang w:val="it-IT"/>
        </w:rPr>
      </w:pPr>
      <w:r w:rsidRPr="00BE3879">
        <w:rPr>
          <w:lang w:val="it-IT"/>
        </w:rPr>
        <w:t>O le A'oa'oga mo le Ta'iala o Agava'a na faia e lagolago fai auaunaga e fa'ataunu'u o latou matāfaioi ia "tu'uina atu lagolago ma 'auaunaga i se tulaga saogalemu ma agava'a ma le fa'aeteete ma le tomai" (</w:t>
      </w:r>
      <w:hyperlink r:id="rId7" w:history="1">
        <w:r w:rsidRPr="00BE3879">
          <w:rPr>
            <w:rStyle w:val="Hyperlink"/>
            <w:lang w:val="it-IT"/>
          </w:rPr>
          <w:t>Tulafono o Amioga a le NDIS</w:t>
        </w:r>
      </w:hyperlink>
      <w:r w:rsidRPr="00BE3879">
        <w:rPr>
          <w:lang w:val="it-IT"/>
        </w:rPr>
        <w:t xml:space="preserve">). E fa'amatala pe fa'apefea ona iloa mana'oga tau a'oa'oga, ona filifili lea o a'oa'oga e fausia ma fa'amautu agava'a o tagata faigaluega e 'ausia pulega o le aufaigaluega ma sini fuafuaina. O le ta'iala e tele ina taula'i pe fa'apefea ona filifili a'oa'oga mai fafo. Peita'i, o mataupu fa'avae lava ia e tasi e fa'aaoga i le filifiliina </w:t>
      </w:r>
      <w:r w:rsidR="00F608F4" w:rsidRPr="00BE3879">
        <w:rPr>
          <w:lang w:val="it-IT"/>
        </w:rPr>
        <w:br/>
      </w:r>
      <w:r w:rsidRPr="00BE3879">
        <w:rPr>
          <w:lang w:val="it-IT"/>
        </w:rPr>
        <w:t>o tali tau a'oa'oga i totonu.</w:t>
      </w:r>
    </w:p>
    <w:p w14:paraId="4D0876AD" w14:textId="1635C57A" w:rsidR="00C27EBC" w:rsidRPr="00BE3879" w:rsidRDefault="00D37260" w:rsidP="00C27EBC">
      <w:pPr>
        <w:pStyle w:val="Quote"/>
        <w:rPr>
          <w:lang w:val="it-IT"/>
        </w:rPr>
      </w:pPr>
      <w:r w:rsidRPr="00BE3879">
        <w:rPr>
          <w:lang w:val="it-IT"/>
        </w:rPr>
        <w:t xml:space="preserve">O le iai o se si'osi'omaga e lagolagosua i a'oa'oga ma maua ai a'oa'oga talafeagai e aga'i fo'i i le atia'eina o le mautinoa o tagata faigaluega, fa'amaliena i le galuega, tumau ma le atina'eina o le </w:t>
      </w:r>
      <w:r w:rsidR="00F608F4" w:rsidRPr="00BE3879">
        <w:rPr>
          <w:lang w:val="it-IT"/>
        </w:rPr>
        <w:br/>
      </w:r>
      <w:r w:rsidRPr="00BE3879">
        <w:rPr>
          <w:lang w:val="it-IT"/>
        </w:rPr>
        <w:t>mafai e fa'amautinoa ai le lelei o le lagolago.</w:t>
      </w:r>
    </w:p>
    <w:p w14:paraId="58BD9686" w14:textId="77777777" w:rsidR="002F4672" w:rsidRPr="00BE3879" w:rsidRDefault="00D37260" w:rsidP="002F4672">
      <w:pPr>
        <w:pStyle w:val="Boxed2Text-purpleH2"/>
        <w:rPr>
          <w:bCs/>
          <w:lang w:val="it-IT"/>
        </w:rPr>
      </w:pPr>
      <w:r w:rsidRPr="00BE3879">
        <w:rPr>
          <w:bCs/>
          <w:lang w:val="it-IT"/>
        </w:rPr>
        <w:t xml:space="preserve">Mea e fa'amoemoeina </w:t>
      </w:r>
    </w:p>
    <w:p w14:paraId="7C447E0C" w14:textId="565823DD" w:rsidR="002F4672" w:rsidRPr="00536A30" w:rsidRDefault="00D37260" w:rsidP="002F4672">
      <w:pPr>
        <w:pStyle w:val="Boxed2text-purple"/>
        <w:pBdr>
          <w:bottom w:val="none" w:sz="0" w:space="0" w:color="auto"/>
        </w:pBdr>
        <w:spacing w:after="80"/>
        <w:rPr>
          <w:szCs w:val="22"/>
        </w:rPr>
      </w:pPr>
      <w:r w:rsidRPr="00BE3879">
        <w:rPr>
          <w:szCs w:val="22"/>
          <w:lang w:val="it-IT"/>
        </w:rPr>
        <w:t xml:space="preserve">O le Ta'iala mo A'oa'oga o Agava'a na saunia e fesoasoani i fa'alapotopotoga ma tagata faigaluega e fa'ailoa va o a'oa'oga ma fa'apatino le atina'eina e fua i agava'a o lo'o fa'amatala i le Fa'avae. </w:t>
      </w:r>
      <w:r w:rsidRPr="00536A30">
        <w:rPr>
          <w:szCs w:val="22"/>
        </w:rPr>
        <w:t>O le ta'iala:</w:t>
      </w:r>
    </w:p>
    <w:p w14:paraId="6AA49DB9" w14:textId="77777777" w:rsidR="00EC601D" w:rsidRPr="00BE3879" w:rsidRDefault="00D37260" w:rsidP="00006E0C">
      <w:pPr>
        <w:pStyle w:val="Boxed2bullets-purple"/>
        <w:rPr>
          <w:szCs w:val="22"/>
          <w:lang w:val="it-IT"/>
        </w:rPr>
      </w:pPr>
      <w:r w:rsidRPr="00BE3879">
        <w:rPr>
          <w:szCs w:val="22"/>
          <w:lang w:val="it-IT"/>
        </w:rPr>
        <w:t>Lagolago e fa'ailoaina mana'oga o a'oa'oga ma atina'e ma malamalama i filifiliga o fausaga o a'oa'oga.</w:t>
      </w:r>
    </w:p>
    <w:p w14:paraId="4843BCB7" w14:textId="0E64B1AD" w:rsidR="00006E0C" w:rsidRPr="00BE3879" w:rsidRDefault="00D37260" w:rsidP="00006E0C">
      <w:pPr>
        <w:pStyle w:val="Boxed2bullets-purple"/>
        <w:rPr>
          <w:szCs w:val="22"/>
          <w:lang w:val="it-IT"/>
        </w:rPr>
      </w:pPr>
      <w:r w:rsidRPr="00BE3879">
        <w:rPr>
          <w:szCs w:val="22"/>
          <w:lang w:val="it-IT"/>
        </w:rPr>
        <w:t>E tu'uina mai ia alafua fa'atino ma fa'ata'ita'iga pe fa'apefea ona fa'aaoga le ta'iala i au fuafuaga ma a'oa'oga.</w:t>
      </w:r>
    </w:p>
    <w:p w14:paraId="69AB91A5" w14:textId="77777777" w:rsidR="00EC601D" w:rsidRPr="00BE3879" w:rsidRDefault="00D37260" w:rsidP="00006E0C">
      <w:pPr>
        <w:pStyle w:val="Boxed2bullets-purple"/>
        <w:rPr>
          <w:szCs w:val="22"/>
          <w:lang w:val="it-IT"/>
        </w:rPr>
      </w:pPr>
      <w:r w:rsidRPr="00BE3879">
        <w:rPr>
          <w:szCs w:val="22"/>
          <w:lang w:val="it-IT"/>
        </w:rPr>
        <w:t>E tu'uina mai fesoasoani e iloilo le aogā o a'oa'oga.</w:t>
      </w:r>
    </w:p>
    <w:p w14:paraId="75FF469F" w14:textId="77777777" w:rsidR="00006E0C" w:rsidRPr="00BE3879" w:rsidRDefault="00D37260" w:rsidP="00006E0C">
      <w:pPr>
        <w:pStyle w:val="Boxed2bullets-purple"/>
        <w:rPr>
          <w:szCs w:val="22"/>
          <w:lang w:val="it-IT"/>
        </w:rPr>
      </w:pPr>
      <w:r w:rsidRPr="00BE3879">
        <w:rPr>
          <w:b/>
          <w:bCs/>
          <w:szCs w:val="22"/>
          <w:lang w:val="it-IT"/>
        </w:rPr>
        <w:t>Aogā</w:t>
      </w:r>
      <w:r w:rsidRPr="00BE3879">
        <w:rPr>
          <w:bCs/>
          <w:szCs w:val="22"/>
          <w:lang w:val="it-IT"/>
        </w:rPr>
        <w:t xml:space="preserve"> </w:t>
      </w:r>
      <w:r w:rsidRPr="00BE3879">
        <w:rPr>
          <w:b/>
          <w:bCs/>
          <w:szCs w:val="22"/>
          <w:lang w:val="it-IT"/>
        </w:rPr>
        <w:t>mo</w:t>
      </w:r>
      <w:r w:rsidRPr="00BE3879">
        <w:rPr>
          <w:bCs/>
          <w:szCs w:val="22"/>
          <w:lang w:val="it-IT"/>
        </w:rPr>
        <w:t>: i latou e ofoina le NDIS, pule o le vaega e Vaaia Tagata Faigaluega (HR), supavaisa, tagata faigaluega, sui auai i le fa'ailogaina ma le fuafuaina o avanoa mo a'oa'oga po'o va.</w:t>
      </w:r>
    </w:p>
    <w:p w14:paraId="5D45403D" w14:textId="77777777" w:rsidR="00AA3B0C" w:rsidRPr="00BE3879" w:rsidRDefault="00D37260" w:rsidP="00AA3B0C">
      <w:pPr>
        <w:pStyle w:val="Boxed2text-purple"/>
        <w:pBdr>
          <w:bottom w:val="none" w:sz="0" w:space="0" w:color="auto"/>
        </w:pBdr>
        <w:spacing w:after="80"/>
        <w:rPr>
          <w:szCs w:val="22"/>
          <w:lang w:val="it-IT"/>
        </w:rPr>
      </w:pPr>
      <w:r w:rsidRPr="00BE3879">
        <w:rPr>
          <w:szCs w:val="22"/>
          <w:lang w:val="it-IT"/>
        </w:rPr>
        <w:t xml:space="preserve">O le Ta'iala mo A'oa'oga o le Agava'a e lagolago e isi punaoa i le Fa'avae, mea faigaluega ma ta'iala. </w:t>
      </w:r>
    </w:p>
    <w:p w14:paraId="44BE5560" w14:textId="0E784E1F" w:rsidR="002F4672" w:rsidRPr="00BE3879" w:rsidRDefault="00D37260" w:rsidP="002F4672">
      <w:pPr>
        <w:pStyle w:val="Boxed2text-purple"/>
        <w:pBdr>
          <w:bottom w:val="single" w:sz="4" w:space="20" w:color="612C69"/>
        </w:pBdr>
        <w:rPr>
          <w:szCs w:val="22"/>
          <w:lang w:val="it-IT"/>
        </w:rPr>
      </w:pPr>
      <w:r w:rsidRPr="00BE3879">
        <w:rPr>
          <w:szCs w:val="22"/>
          <w:lang w:val="it-IT"/>
        </w:rPr>
        <w:t>E aogā puna'oa mo sui auai NDIS, supavaisa, fai auaunaga ma tagata faigaluega ma e ono lagolago i manatu fa'aalia ma fa'agasologa o vaavaaiga.</w:t>
      </w:r>
    </w:p>
    <w:p w14:paraId="54DE2F52" w14:textId="3FAF6728" w:rsidR="002F4672" w:rsidRPr="00BE3879" w:rsidRDefault="002F4672" w:rsidP="002F4672">
      <w:pPr>
        <w:pStyle w:val="Boxed2text-purple"/>
        <w:pBdr>
          <w:bottom w:val="single" w:sz="4" w:space="20" w:color="612C69"/>
        </w:pBdr>
        <w:rPr>
          <w:szCs w:val="22"/>
          <w:lang w:val="it-IT"/>
        </w:rPr>
      </w:pPr>
      <w:r w:rsidRPr="00BE3879">
        <w:rPr>
          <w:szCs w:val="22"/>
          <w:lang w:val="it-IT"/>
        </w:rPr>
        <w:t xml:space="preserve">E mafai ona e saili ma kopi i lalo le ta'iala i so'o se taimi mai le </w:t>
      </w:r>
      <w:hyperlink r:id="rId8" w:history="1">
        <w:r w:rsidR="00006E0C" w:rsidRPr="00BE3879">
          <w:rPr>
            <w:rStyle w:val="Hyperlink"/>
            <w:b/>
            <w:bCs/>
            <w:szCs w:val="22"/>
            <w:lang w:val="it-IT"/>
          </w:rPr>
          <w:t>upega tafailagi.</w:t>
        </w:r>
      </w:hyperlink>
      <w:r w:rsidRPr="00BE3879">
        <w:rPr>
          <w:szCs w:val="22"/>
          <w:lang w:val="it-IT"/>
        </w:rPr>
        <w:br w:type="page"/>
      </w:r>
    </w:p>
    <w:p w14:paraId="6ACA48C2" w14:textId="77777777" w:rsidR="00B8678D" w:rsidRPr="00BE3879" w:rsidRDefault="00D37260" w:rsidP="00B8678D">
      <w:pPr>
        <w:pStyle w:val="Boxed1Text-purpleH2"/>
        <w:rPr>
          <w:bCs/>
          <w:lang w:val="it-IT"/>
        </w:rPr>
      </w:pPr>
      <w:bookmarkStart w:id="2" w:name="Scenario_Responding_To_Needs"/>
      <w:r w:rsidRPr="00BE3879">
        <w:rPr>
          <w:bCs/>
          <w:lang w:val="it-IT"/>
        </w:rPr>
        <w:lastRenderedPageBreak/>
        <w:t xml:space="preserve">Alafua: Tali atu i mana'oga o le tagata faigaluega e to'atasi </w:t>
      </w:r>
    </w:p>
    <w:bookmarkEnd w:id="2"/>
    <w:p w14:paraId="6D5630DC" w14:textId="4C8787C9" w:rsidR="00B8678D" w:rsidRPr="00BE3879" w:rsidRDefault="00D37260" w:rsidP="00B8678D">
      <w:pPr>
        <w:pStyle w:val="Boxed1Text-purple"/>
        <w:rPr>
          <w:szCs w:val="22"/>
          <w:lang w:val="it-IT"/>
        </w:rPr>
      </w:pPr>
      <w:r w:rsidRPr="00BE3879">
        <w:rPr>
          <w:szCs w:val="22"/>
          <w:lang w:val="it-IT"/>
        </w:rPr>
        <w:t xml:space="preserve">E fa'aaogaina e Mikaele se nofoa fa'atavalevale ma maua le lagolago patino mo le lua itula i taeao uma, </w:t>
      </w:r>
      <w:r w:rsidR="008215D5" w:rsidRPr="00BE3879">
        <w:rPr>
          <w:szCs w:val="22"/>
          <w:lang w:val="it-IT"/>
        </w:rPr>
        <w:br/>
      </w:r>
      <w:r w:rsidRPr="00BE3879">
        <w:rPr>
          <w:szCs w:val="22"/>
          <w:lang w:val="it-IT"/>
        </w:rPr>
        <w:t>e aofia ai le taele. Mo vaiaso e lua ua tuana'i, sa musu Mikaele e taele ma ua iai fo'i se manu'a ua leaga. Muamua, o le tagata faigaluega lagolago a Mikaele, o Fereti, na te le'i ta'uina i se isi, na mafaufau o le fa'a'aloalo lea i filifiliga a Mikaele. Ina ua taofia Mikaele i le falema'i e togafitia lona manu'a, na ta'u e Fereti i lana supavaisa o Pesi.</w:t>
      </w:r>
    </w:p>
    <w:p w14:paraId="1E9D67D4" w14:textId="77777777" w:rsidR="00B8678D" w:rsidRPr="00BE3879" w:rsidRDefault="00D37260" w:rsidP="00B8678D">
      <w:pPr>
        <w:pStyle w:val="Boxed1Text-purple"/>
        <w:rPr>
          <w:szCs w:val="22"/>
          <w:lang w:val="it-IT"/>
        </w:rPr>
      </w:pPr>
      <w:r w:rsidRPr="00BE3879">
        <w:rPr>
          <w:szCs w:val="22"/>
          <w:lang w:val="it-IT"/>
        </w:rPr>
        <w:t>Sa fa'aali e Pesi ia Fereti le agava'a o le Fa'avae '</w:t>
      </w:r>
      <w:hyperlink r:id="rId9" w:anchor="gen_ourRelationship_0_0" w:history="1">
        <w:r w:rsidRPr="00BE3879">
          <w:rPr>
            <w:rStyle w:val="Hyperlink"/>
            <w:color w:val="FFFFFF" w:themeColor="background1"/>
            <w:szCs w:val="22"/>
            <w:lang w:val="it-IT"/>
          </w:rPr>
          <w:t>Lagolago ia a'u e faia a'u lava filifiliga</w:t>
        </w:r>
      </w:hyperlink>
      <w:r w:rsidRPr="00BE3879">
        <w:rPr>
          <w:szCs w:val="22"/>
          <w:lang w:val="it-IT"/>
        </w:rPr>
        <w:t xml:space="preserve">', fa'amatalaina e fa'apea o le lagolagoina o sui auai i le faia o tulaga lamatia e latou te manana'o ai e tatau ona paleni fo'i ma le latou saogalemu. </w:t>
      </w:r>
    </w:p>
    <w:p w14:paraId="17A4E5E4" w14:textId="502659B9" w:rsidR="00B8678D" w:rsidRPr="00BE3879" w:rsidRDefault="00D37260" w:rsidP="00D45F65">
      <w:pPr>
        <w:pStyle w:val="Boxed1Text-purple"/>
        <w:rPr>
          <w:szCs w:val="22"/>
          <w:lang w:val="it-IT"/>
        </w:rPr>
      </w:pPr>
      <w:r w:rsidRPr="00BE3879">
        <w:rPr>
          <w:szCs w:val="22"/>
          <w:lang w:val="it-IT"/>
        </w:rPr>
        <w:t xml:space="preserve">Na latou talanoa i le fa'afitauli ma ua fiafia Fereti e auai i se a'oa'oga pu'upu'u e fa'atatau i tiute o le tausiga ma le lamatia. E iloa e Pesi o le mauaina o lana paleni sa'o e masani ona lavelave ma siaki e le aunoa ia Fereti e talanoa po'o a mai le fa'aaogaina o mea na ia a'oa'oina. Na ia fautua e latou te feiloa'i </w:t>
      </w:r>
      <w:r w:rsidR="008A1AD3" w:rsidRPr="00BE3879">
        <w:rPr>
          <w:szCs w:val="22"/>
          <w:lang w:val="it-IT"/>
        </w:rPr>
        <w:br/>
      </w:r>
      <w:r w:rsidRPr="00BE3879">
        <w:rPr>
          <w:szCs w:val="22"/>
          <w:lang w:val="it-IT"/>
        </w:rPr>
        <w:t>ma Mikaele pe a te'a mai tua e filifili le auala sili e lagolago ai mo ia e alofia ai lenei ituaiga mea mai le toe tupu ona e ono leaga atu le taunu'uga. Sa ia fa'amalosiau fo'i ia Fereti e fa'asoa lona iloa i se fono a le latou vaega i le auala e fa'apaleni ai tulaga lamatia ua mafai ma tiute tauave o le fa'alapotopotoga mo le fa'agaioiina i tulaga lamatia.</w:t>
      </w:r>
    </w:p>
    <w:p w14:paraId="2C14264F" w14:textId="77777777" w:rsidR="002F4672" w:rsidRPr="00BE3879" w:rsidRDefault="00D37260" w:rsidP="002F4672">
      <w:pPr>
        <w:pStyle w:val="Heading3"/>
        <w:rPr>
          <w:bCs/>
          <w:lang w:val="it-IT"/>
        </w:rPr>
      </w:pPr>
      <w:r w:rsidRPr="00BE3879">
        <w:rPr>
          <w:bCs/>
          <w:lang w:val="it-IT"/>
        </w:rPr>
        <w:t>Mauaina ma le fa'aaogaina o puna'oa</w:t>
      </w:r>
    </w:p>
    <w:p w14:paraId="1C0E6D4F" w14:textId="77777777" w:rsidR="002F4672" w:rsidRPr="00BE3879" w:rsidRDefault="00D37260" w:rsidP="002F4672">
      <w:pPr>
        <w:rPr>
          <w:lang w:val="it-IT"/>
        </w:rPr>
      </w:pPr>
      <w:r w:rsidRPr="00BE3879">
        <w:rPr>
          <w:lang w:val="it-IT"/>
        </w:rPr>
        <w:t xml:space="preserve">O le </w:t>
      </w:r>
      <w:hyperlink r:id="rId10" w:history="1">
        <w:r w:rsidR="00B31446" w:rsidRPr="00BE3879">
          <w:rPr>
            <w:rStyle w:val="Hyperlink"/>
            <w:lang w:val="it-IT"/>
          </w:rPr>
          <w:t>Ta'iala mo A'oa'oga o Agava'a</w:t>
        </w:r>
      </w:hyperlink>
      <w:r w:rsidRPr="00BE3879">
        <w:rPr>
          <w:lang w:val="it-IT"/>
        </w:rPr>
        <w:t xml:space="preserve"> e sili ona kopi i lau komepiuta ina ia mafai ona e maua i so'o se taimi.</w:t>
      </w:r>
    </w:p>
    <w:p w14:paraId="7084238C" w14:textId="77777777" w:rsidR="00B31446" w:rsidRPr="00BE3879" w:rsidRDefault="00D37260" w:rsidP="002F4672">
      <w:pPr>
        <w:rPr>
          <w:lang w:val="it-IT"/>
        </w:rPr>
      </w:pPr>
      <w:r w:rsidRPr="00BE3879">
        <w:rPr>
          <w:b/>
          <w:bCs/>
          <w:lang w:val="it-IT"/>
        </w:rPr>
        <w:t xml:space="preserve">Mauaina ia puna'oa: </w:t>
      </w:r>
      <w:hyperlink r:id="rId11" w:history="1">
        <w:r w:rsidRPr="00BE3879">
          <w:rPr>
            <w:rStyle w:val="Hyperlink"/>
            <w:lang w:val="it-IT"/>
          </w:rPr>
          <w:t>A'oa'oga mo Agava'a | Agava'a o Tagata Faigaluega a le NDIS (ndiscommission.gov.au)</w:t>
        </w:r>
      </w:hyperlink>
    </w:p>
    <w:p w14:paraId="1854A660" w14:textId="77777777" w:rsidR="002F4672" w:rsidRPr="00BE3879" w:rsidRDefault="00D37260" w:rsidP="002F4672">
      <w:pPr>
        <w:rPr>
          <w:b/>
          <w:lang w:val="it-IT"/>
        </w:rPr>
      </w:pPr>
      <w:r w:rsidRPr="00BE3879">
        <w:rPr>
          <w:lang w:val="it-IT"/>
        </w:rPr>
        <w:t xml:space="preserve">Mo nisi fa'amatalaga e fa'atatau i le Fa'avae po'o lona fa'a'aogaina, asiasi i le upega tafa'ilagi: </w:t>
      </w:r>
      <w:hyperlink r:id="rId12" w:history="1">
        <w:r w:rsidRPr="00BE3879">
          <w:rPr>
            <w:rStyle w:val="Hyperlink"/>
            <w:lang w:val="it-IT"/>
          </w:rPr>
          <w:t>https://workforcecapability.ndiscommission.gov.au/</w:t>
        </w:r>
      </w:hyperlink>
    </w:p>
    <w:p w14:paraId="027F75BD" w14:textId="77777777" w:rsidR="0088775F" w:rsidRPr="00BE3879" w:rsidRDefault="00D37260" w:rsidP="002F4672">
      <w:pPr>
        <w:rPr>
          <w:lang w:val="it-IT"/>
        </w:rPr>
      </w:pPr>
      <w:r w:rsidRPr="00BE3879">
        <w:rPr>
          <w:b/>
          <w:bCs/>
          <w:lang w:val="it-IT"/>
        </w:rPr>
        <w:t xml:space="preserve">Fa'afeso'ota'i: </w:t>
      </w:r>
      <w:hyperlink r:id="rId13" w:history="1">
        <w:r w:rsidR="002F4672" w:rsidRPr="00BE3879">
          <w:rPr>
            <w:rStyle w:val="Hyperlink"/>
            <w:lang w:val="it-IT"/>
          </w:rPr>
          <w:t>workforcecapability@ndiscommission.gov.au</w:t>
        </w:r>
      </w:hyperlink>
      <w:r w:rsidR="002F4672" w:rsidRPr="00BE3879">
        <w:rPr>
          <w:lang w:val="it-IT"/>
        </w:rPr>
        <w:t xml:space="preserve"> po'o le 1800 035 554.</w:t>
      </w:r>
    </w:p>
    <w:sectPr w:rsidR="0088775F" w:rsidRPr="00BE3879" w:rsidSect="00192A19">
      <w:headerReference w:type="default" r:id="rId14"/>
      <w:footerReference w:type="default" r:id="rId15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C01E2" w14:textId="77777777" w:rsidR="00192A19" w:rsidRDefault="00192A19">
      <w:pPr>
        <w:spacing w:after="0" w:line="240" w:lineRule="auto"/>
      </w:pPr>
      <w:r>
        <w:separator/>
      </w:r>
    </w:p>
  </w:endnote>
  <w:endnote w:type="continuationSeparator" w:id="0">
    <w:p w14:paraId="17C509EB" w14:textId="77777777" w:rsidR="00192A19" w:rsidRDefault="00192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CA2C4B-9FD5-44B9-9BBF-22D6C02FC673}"/>
    <w:embedBold r:id="rId2" w:fontKey="{568FC63E-8CC1-41DA-A5F7-BCD3056E5B12}"/>
    <w:embedItalic r:id="rId3" w:fontKey="{4976FA71-1972-4943-B192-AEF0EE0440E2}"/>
    <w:embedBoldItalic r:id="rId4" w:fontKey="{4FED6CD4-337C-4FE2-9AF1-EEAB8FE557D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39885DB-49C8-41F1-BDE6-07D3811664B9}"/>
  </w:font>
  <w:font w:name="FS Me Pro">
    <w:panose1 w:val="02000506040000020004"/>
    <w:charset w:val="00"/>
    <w:family w:val="auto"/>
    <w:pitch w:val="variable"/>
    <w:sig w:usb0="A00002EF" w:usb1="4000606A" w:usb2="00000000" w:usb3="00000000" w:csb0="0000009F" w:csb1="00000000"/>
    <w:embedBold r:id="rId6" w:fontKey="{DCCB0B05-5BD8-4638-8533-8C0D0F1C8CD3}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32757AA-2EA7-4F2C-B864-915CE27D1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D7F80" w14:textId="77777777" w:rsidR="00FC1AC8" w:rsidRPr="00BE3879" w:rsidRDefault="00D37260" w:rsidP="00FC1AC8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sz w:val="20"/>
        <w:szCs w:val="20"/>
        <w:lang w:val="it-IT"/>
      </w:rPr>
    </w:pPr>
    <w:r w:rsidRPr="00BE3879">
      <w:rPr>
        <w:sz w:val="20"/>
        <w:szCs w:val="20"/>
        <w:lang w:val="it-IT"/>
      </w:rPr>
      <w:t>Pepa o fa'amatalaga sa'o | Fa'avae o Agava'a o Tagata Faigaluega a le NDIS, Fepuari 2024</w:t>
    </w:r>
    <w:r w:rsidRPr="00BE3879">
      <w:rPr>
        <w:sz w:val="20"/>
        <w:szCs w:val="20"/>
        <w:lang w:val="it-IT"/>
      </w:rPr>
      <w:tab/>
      <w:t xml:space="preserve"> Itulau </w:t>
    </w:r>
    <w:r w:rsidR="00236114" w:rsidRPr="0034199F">
      <w:rPr>
        <w:sz w:val="20"/>
        <w:szCs w:val="20"/>
        <w:lang w:val="en-GB"/>
      </w:rPr>
      <w:fldChar w:fldCharType="begin"/>
    </w:r>
    <w:r w:rsidR="00236114" w:rsidRPr="00BE3879">
      <w:rPr>
        <w:sz w:val="20"/>
        <w:szCs w:val="20"/>
        <w:lang w:val="it-IT"/>
      </w:rPr>
      <w:instrText xml:space="preserve"> PAGE </w:instrText>
    </w:r>
    <w:r w:rsidR="00236114" w:rsidRPr="0034199F">
      <w:rPr>
        <w:sz w:val="20"/>
        <w:szCs w:val="20"/>
        <w:lang w:val="en-GB"/>
      </w:rPr>
      <w:fldChar w:fldCharType="separate"/>
    </w:r>
    <w:r w:rsidR="00236114" w:rsidRPr="00BE3879">
      <w:rPr>
        <w:sz w:val="20"/>
        <w:szCs w:val="20"/>
        <w:lang w:val="it-IT"/>
      </w:rPr>
      <w:t>2</w:t>
    </w:r>
    <w:r w:rsidR="00236114" w:rsidRPr="0034199F">
      <w:rPr>
        <w:sz w:val="20"/>
        <w:szCs w:val="20"/>
        <w:lang w:val="en-GB"/>
      </w:rPr>
      <w:fldChar w:fldCharType="end"/>
    </w:r>
    <w:r w:rsidRPr="0034199F">
      <w:rPr>
        <w:rFonts w:cs="Calibri (Body)"/>
        <w:noProof/>
        <w:position w:val="-60"/>
        <w:sz w:val="20"/>
        <w:szCs w:val="20"/>
        <w:lang w:eastAsia="en-AU"/>
      </w:rPr>
      <w:drawing>
        <wp:inline distT="0" distB="0" distL="0" distR="0" wp14:anchorId="5C0C0238" wp14:editId="38F23A32">
          <wp:extent cx="1004400" cy="889200"/>
          <wp:effectExtent l="0" t="0" r="0" b="0"/>
          <wp:docPr id="6" name="Picture 6" descr="Teuteuga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uteuga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210C9F" w14:textId="77777777" w:rsidR="009E0720" w:rsidRPr="00BE3879" w:rsidRDefault="009E0720" w:rsidP="00FC1AC8">
    <w:pPr>
      <w:pStyle w:val="Footer"/>
      <w:rPr>
        <w:sz w:val="20"/>
        <w:szCs w:val="20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7F094" w14:textId="77777777" w:rsidR="00192A19" w:rsidRDefault="00192A19">
      <w:pPr>
        <w:spacing w:after="0" w:line="240" w:lineRule="auto"/>
      </w:pPr>
      <w:r>
        <w:separator/>
      </w:r>
    </w:p>
  </w:footnote>
  <w:footnote w:type="continuationSeparator" w:id="0">
    <w:p w14:paraId="5AAFA054" w14:textId="77777777" w:rsidR="00192A19" w:rsidRDefault="00192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2FA61" w14:textId="77777777" w:rsidR="00425679" w:rsidRDefault="00D37260" w:rsidP="00425679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4E2B992A" wp14:editId="5053DF28">
          <wp:extent cx="1943100" cy="431800"/>
          <wp:effectExtent l="0" t="0" r="0" b="0"/>
          <wp:docPr id="2" name="Picture 2" descr="O le tagavai a le Malo a Ausetalia fa'atasi ai ma le tagavai a le Tulaga Lelei a le NDIS ma Komisi o Puipu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O le tagavai a le Malo a Ausetalia fa'atasi ai ma le tagavai a le Tulaga Lelei a le NDIS ma Komisi o Puipuig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014590A7" wp14:editId="3AB91796">
          <wp:extent cx="2227966" cy="418513"/>
          <wp:effectExtent l="0" t="0" r="0" b="635"/>
          <wp:docPr id="5" name="Picture 5" descr="Tagavai a le Fuafuaga o Agava'a o Tagata Faigaluega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agavai a le Fuafuaga o Agava'a o Tagata Faigaluega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EC44D9" w14:textId="77777777" w:rsidR="00B04ED8" w:rsidRPr="00425679" w:rsidRDefault="00B04ED8" w:rsidP="004256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E6980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06F3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242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D012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D4A8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66C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D084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4401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2ADB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FFB42C28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4FC4681A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34923D70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6700EF50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7F020BE2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1C8C94A4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C2FCBFFC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9A5E8CD2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B8FAF672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D78E0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CF5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5AA5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C821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FAA9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281B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3632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5E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A292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88FCC4D8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6FC3BA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7D34DBD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5AF0273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C4CA1A0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80D6290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684C39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AF44C5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4861B1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9A1CCF4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BA642266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EA39FE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6E47682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D298B450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D7B4917A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6A3A9D74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A402F2E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6FFEE05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AF026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64B1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30A2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4F1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3CF0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B4D8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9A44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42EC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6CF6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972A8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CC5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FCF5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EC4D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8F2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A4EB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86E7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64A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A830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86FC1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2A36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FEE9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F0C5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8CF1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CCAD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A409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E68B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F4E4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A2B45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90A9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B4D7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9036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5237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CE4F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00C4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18C4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E05B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B67A1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58E6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FE1E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EE86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D803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6C07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7C2B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8689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92B2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F01AA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FC48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D87E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102C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A2CF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0E46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AE94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96F0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FE68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EA9ABB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960D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D2AE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7E40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6A3A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8A90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40E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864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0CCD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7F3CC16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978C6736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DB427D8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CDCE1016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A262F574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F732EDF4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5818F9E2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FCC6DA02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343A05EE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BB789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DE2C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FCD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FAA9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9A8A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18C6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347D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298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8856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BE12344"/>
    <w:multiLevelType w:val="hybridMultilevel"/>
    <w:tmpl w:val="1B1420AE"/>
    <w:lvl w:ilvl="0" w:tplc="ADB4540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6C1283B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6CC8FC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1AE2DB8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56CCEA8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FFE48C8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ED8B12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1D68DD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A082B2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760C06"/>
    <w:multiLevelType w:val="hybridMultilevel"/>
    <w:tmpl w:val="FD36B988"/>
    <w:lvl w:ilvl="0" w:tplc="C8947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6A1F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2C80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CA73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C96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F6CD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5292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2A4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7AD2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960033"/>
    <w:multiLevelType w:val="hybridMultilevel"/>
    <w:tmpl w:val="876EF9CC"/>
    <w:lvl w:ilvl="0" w:tplc="13EC8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32E6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22AB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969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7818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1039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6A5D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F20F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9AF6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E9502F"/>
    <w:multiLevelType w:val="hybridMultilevel"/>
    <w:tmpl w:val="0E4A6CBA"/>
    <w:lvl w:ilvl="0" w:tplc="2E22335A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91C6BDBC" w:tentative="1">
      <w:start w:val="1"/>
      <w:numFmt w:val="lowerLetter"/>
      <w:lvlText w:val="%2."/>
      <w:lvlJc w:val="left"/>
      <w:pPr>
        <w:ind w:left="1875" w:hanging="360"/>
      </w:pPr>
    </w:lvl>
    <w:lvl w:ilvl="2" w:tplc="752EF0D2" w:tentative="1">
      <w:start w:val="1"/>
      <w:numFmt w:val="lowerRoman"/>
      <w:lvlText w:val="%3."/>
      <w:lvlJc w:val="right"/>
      <w:pPr>
        <w:ind w:left="2595" w:hanging="180"/>
      </w:pPr>
    </w:lvl>
    <w:lvl w:ilvl="3" w:tplc="62A499F8" w:tentative="1">
      <w:start w:val="1"/>
      <w:numFmt w:val="decimal"/>
      <w:lvlText w:val="%4."/>
      <w:lvlJc w:val="left"/>
      <w:pPr>
        <w:ind w:left="3315" w:hanging="360"/>
      </w:pPr>
    </w:lvl>
    <w:lvl w:ilvl="4" w:tplc="67BC3490" w:tentative="1">
      <w:start w:val="1"/>
      <w:numFmt w:val="lowerLetter"/>
      <w:lvlText w:val="%5."/>
      <w:lvlJc w:val="left"/>
      <w:pPr>
        <w:ind w:left="4035" w:hanging="360"/>
      </w:pPr>
    </w:lvl>
    <w:lvl w:ilvl="5" w:tplc="C93EE4D6" w:tentative="1">
      <w:start w:val="1"/>
      <w:numFmt w:val="lowerRoman"/>
      <w:lvlText w:val="%6."/>
      <w:lvlJc w:val="right"/>
      <w:pPr>
        <w:ind w:left="4755" w:hanging="180"/>
      </w:pPr>
    </w:lvl>
    <w:lvl w:ilvl="6" w:tplc="6AB64204" w:tentative="1">
      <w:start w:val="1"/>
      <w:numFmt w:val="decimal"/>
      <w:lvlText w:val="%7."/>
      <w:lvlJc w:val="left"/>
      <w:pPr>
        <w:ind w:left="5475" w:hanging="360"/>
      </w:pPr>
    </w:lvl>
    <w:lvl w:ilvl="7" w:tplc="F2FAE324" w:tentative="1">
      <w:start w:val="1"/>
      <w:numFmt w:val="lowerLetter"/>
      <w:lvlText w:val="%8."/>
      <w:lvlJc w:val="left"/>
      <w:pPr>
        <w:ind w:left="6195" w:hanging="360"/>
      </w:pPr>
    </w:lvl>
    <w:lvl w:ilvl="8" w:tplc="9BF6AB9A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 w15:restartNumberingAfterBreak="0">
    <w:nsid w:val="777B7E56"/>
    <w:multiLevelType w:val="hybridMultilevel"/>
    <w:tmpl w:val="1BBE9CE4"/>
    <w:lvl w:ilvl="0" w:tplc="9B56C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D04A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3649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74F3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607A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AE95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5451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D6DE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2412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FB269F"/>
    <w:multiLevelType w:val="hybridMultilevel"/>
    <w:tmpl w:val="B0C89FC0"/>
    <w:lvl w:ilvl="0" w:tplc="236E8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EC0B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D6BD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6891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6C17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BAA9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CC55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7CC1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B616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F023A"/>
    <w:multiLevelType w:val="hybridMultilevel"/>
    <w:tmpl w:val="020A91C2"/>
    <w:lvl w:ilvl="0" w:tplc="AFA6EB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B20401A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3BE55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665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065C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009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2F2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A0C9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3C73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24808">
    <w:abstractNumId w:val="29"/>
  </w:num>
  <w:num w:numId="2" w16cid:durableId="498230111">
    <w:abstractNumId w:val="9"/>
  </w:num>
  <w:num w:numId="3" w16cid:durableId="1767339309">
    <w:abstractNumId w:val="24"/>
  </w:num>
  <w:num w:numId="4" w16cid:durableId="1407218098">
    <w:abstractNumId w:val="30"/>
  </w:num>
  <w:num w:numId="5" w16cid:durableId="810907889">
    <w:abstractNumId w:val="16"/>
  </w:num>
  <w:num w:numId="6" w16cid:durableId="1190100870">
    <w:abstractNumId w:val="20"/>
  </w:num>
  <w:num w:numId="7" w16cid:durableId="1586914792">
    <w:abstractNumId w:val="6"/>
  </w:num>
  <w:num w:numId="8" w16cid:durableId="1844974645">
    <w:abstractNumId w:val="19"/>
  </w:num>
  <w:num w:numId="9" w16cid:durableId="1648050316">
    <w:abstractNumId w:val="15"/>
  </w:num>
  <w:num w:numId="10" w16cid:durableId="1760832351">
    <w:abstractNumId w:val="12"/>
  </w:num>
  <w:num w:numId="11" w16cid:durableId="1293441136">
    <w:abstractNumId w:val="1"/>
  </w:num>
  <w:num w:numId="12" w16cid:durableId="1128234870">
    <w:abstractNumId w:val="34"/>
  </w:num>
  <w:num w:numId="13" w16cid:durableId="395786509">
    <w:abstractNumId w:val="27"/>
  </w:num>
  <w:num w:numId="14" w16cid:durableId="42407017">
    <w:abstractNumId w:val="0"/>
  </w:num>
  <w:num w:numId="15" w16cid:durableId="1883904074">
    <w:abstractNumId w:val="28"/>
  </w:num>
  <w:num w:numId="16" w16cid:durableId="2440178">
    <w:abstractNumId w:val="14"/>
  </w:num>
  <w:num w:numId="17" w16cid:durableId="296644577">
    <w:abstractNumId w:val="5"/>
  </w:num>
  <w:num w:numId="18" w16cid:durableId="409933819">
    <w:abstractNumId w:val="33"/>
  </w:num>
  <w:num w:numId="19" w16cid:durableId="553199924">
    <w:abstractNumId w:val="21"/>
  </w:num>
  <w:num w:numId="20" w16cid:durableId="1684941603">
    <w:abstractNumId w:val="18"/>
  </w:num>
  <w:num w:numId="21" w16cid:durableId="2110927243">
    <w:abstractNumId w:val="23"/>
  </w:num>
  <w:num w:numId="22" w16cid:durableId="128284350">
    <w:abstractNumId w:val="11"/>
  </w:num>
  <w:num w:numId="23" w16cid:durableId="1135214697">
    <w:abstractNumId w:val="32"/>
  </w:num>
  <w:num w:numId="24" w16cid:durableId="309092598">
    <w:abstractNumId w:val="26"/>
  </w:num>
  <w:num w:numId="25" w16cid:durableId="1939603747">
    <w:abstractNumId w:val="22"/>
  </w:num>
  <w:num w:numId="26" w16cid:durableId="137887977">
    <w:abstractNumId w:val="17"/>
  </w:num>
  <w:num w:numId="27" w16cid:durableId="1702823629">
    <w:abstractNumId w:val="31"/>
  </w:num>
  <w:num w:numId="28" w16cid:durableId="1697536890">
    <w:abstractNumId w:val="35"/>
  </w:num>
  <w:num w:numId="29" w16cid:durableId="797794639">
    <w:abstractNumId w:val="13"/>
  </w:num>
  <w:num w:numId="30" w16cid:durableId="408507342">
    <w:abstractNumId w:val="8"/>
  </w:num>
  <w:num w:numId="31" w16cid:durableId="1596401748">
    <w:abstractNumId w:val="7"/>
  </w:num>
  <w:num w:numId="32" w16cid:durableId="589389786">
    <w:abstractNumId w:val="2"/>
  </w:num>
  <w:num w:numId="33" w16cid:durableId="1966691884">
    <w:abstractNumId w:val="3"/>
  </w:num>
  <w:num w:numId="34" w16cid:durableId="2076273135">
    <w:abstractNumId w:val="4"/>
  </w:num>
  <w:num w:numId="35" w16cid:durableId="2027901446">
    <w:abstractNumId w:val="10"/>
  </w:num>
  <w:num w:numId="36" w16cid:durableId="13282479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E3NTcxNTIyNzQxMjVV0lEKTi0uzszPAykwrAUA4zOySSwAAAA="/>
  </w:docVars>
  <w:rsids>
    <w:rsidRoot w:val="008D47BF"/>
    <w:rsid w:val="00005633"/>
    <w:rsid w:val="00006E0C"/>
    <w:rsid w:val="000152F0"/>
    <w:rsid w:val="00020D25"/>
    <w:rsid w:val="00021123"/>
    <w:rsid w:val="000237B3"/>
    <w:rsid w:val="00055BDD"/>
    <w:rsid w:val="000A3677"/>
    <w:rsid w:val="000C063A"/>
    <w:rsid w:val="000E4FE5"/>
    <w:rsid w:val="000F3731"/>
    <w:rsid w:val="00101391"/>
    <w:rsid w:val="00115327"/>
    <w:rsid w:val="00152F42"/>
    <w:rsid w:val="0018237F"/>
    <w:rsid w:val="001835A1"/>
    <w:rsid w:val="00192A19"/>
    <w:rsid w:val="00194BFC"/>
    <w:rsid w:val="001A20E1"/>
    <w:rsid w:val="001B39E9"/>
    <w:rsid w:val="001E17E2"/>
    <w:rsid w:val="001E630D"/>
    <w:rsid w:val="001F7000"/>
    <w:rsid w:val="00231570"/>
    <w:rsid w:val="00235332"/>
    <w:rsid w:val="00236114"/>
    <w:rsid w:val="002427B6"/>
    <w:rsid w:val="00252BC3"/>
    <w:rsid w:val="0025701A"/>
    <w:rsid w:val="0025772D"/>
    <w:rsid w:val="002611EF"/>
    <w:rsid w:val="00265FC1"/>
    <w:rsid w:val="00266605"/>
    <w:rsid w:val="00276694"/>
    <w:rsid w:val="00276A58"/>
    <w:rsid w:val="00282BDA"/>
    <w:rsid w:val="00283AC6"/>
    <w:rsid w:val="00284DC9"/>
    <w:rsid w:val="00286CE4"/>
    <w:rsid w:val="002B0999"/>
    <w:rsid w:val="002C24B2"/>
    <w:rsid w:val="002C4E1E"/>
    <w:rsid w:val="002E1AA5"/>
    <w:rsid w:val="002F03A8"/>
    <w:rsid w:val="002F4672"/>
    <w:rsid w:val="0033081D"/>
    <w:rsid w:val="00331652"/>
    <w:rsid w:val="003411DD"/>
    <w:rsid w:val="0034199F"/>
    <w:rsid w:val="00357500"/>
    <w:rsid w:val="0036742E"/>
    <w:rsid w:val="003726D9"/>
    <w:rsid w:val="00380368"/>
    <w:rsid w:val="00391EB7"/>
    <w:rsid w:val="003A3DF4"/>
    <w:rsid w:val="003B2BB8"/>
    <w:rsid w:val="003D34FF"/>
    <w:rsid w:val="003F61F4"/>
    <w:rsid w:val="004059F4"/>
    <w:rsid w:val="00420AB2"/>
    <w:rsid w:val="0042293E"/>
    <w:rsid w:val="00425679"/>
    <w:rsid w:val="00436ECA"/>
    <w:rsid w:val="004760E6"/>
    <w:rsid w:val="0048267B"/>
    <w:rsid w:val="004B44D2"/>
    <w:rsid w:val="004B54CA"/>
    <w:rsid w:val="004D3F48"/>
    <w:rsid w:val="004E02FB"/>
    <w:rsid w:val="004E5CBF"/>
    <w:rsid w:val="004F5965"/>
    <w:rsid w:val="00506F17"/>
    <w:rsid w:val="0052441C"/>
    <w:rsid w:val="0053269E"/>
    <w:rsid w:val="005363F5"/>
    <w:rsid w:val="00536A30"/>
    <w:rsid w:val="00541F85"/>
    <w:rsid w:val="00543386"/>
    <w:rsid w:val="005448A1"/>
    <w:rsid w:val="00550D0C"/>
    <w:rsid w:val="005570C1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B0BB8"/>
    <w:rsid w:val="005C0953"/>
    <w:rsid w:val="005C3AA9"/>
    <w:rsid w:val="005F20D0"/>
    <w:rsid w:val="005F620F"/>
    <w:rsid w:val="00604068"/>
    <w:rsid w:val="0060705F"/>
    <w:rsid w:val="006073AE"/>
    <w:rsid w:val="00621FC5"/>
    <w:rsid w:val="00625898"/>
    <w:rsid w:val="00627D65"/>
    <w:rsid w:val="00637B02"/>
    <w:rsid w:val="00641883"/>
    <w:rsid w:val="00655363"/>
    <w:rsid w:val="006640BD"/>
    <w:rsid w:val="00667E5B"/>
    <w:rsid w:val="00683A84"/>
    <w:rsid w:val="00684061"/>
    <w:rsid w:val="006846B0"/>
    <w:rsid w:val="006A12EC"/>
    <w:rsid w:val="006A3D32"/>
    <w:rsid w:val="006A4CE7"/>
    <w:rsid w:val="006B30BA"/>
    <w:rsid w:val="006B6A77"/>
    <w:rsid w:val="006B6AAF"/>
    <w:rsid w:val="006C7C51"/>
    <w:rsid w:val="006F245A"/>
    <w:rsid w:val="006F6211"/>
    <w:rsid w:val="006F6C59"/>
    <w:rsid w:val="006F7561"/>
    <w:rsid w:val="00701332"/>
    <w:rsid w:val="0070774C"/>
    <w:rsid w:val="007205A1"/>
    <w:rsid w:val="0073740F"/>
    <w:rsid w:val="007578A5"/>
    <w:rsid w:val="00757B98"/>
    <w:rsid w:val="00781A35"/>
    <w:rsid w:val="00785261"/>
    <w:rsid w:val="0079726B"/>
    <w:rsid w:val="007B0256"/>
    <w:rsid w:val="007B2AE9"/>
    <w:rsid w:val="007C7DCA"/>
    <w:rsid w:val="007D0FAF"/>
    <w:rsid w:val="007D6C97"/>
    <w:rsid w:val="007E4E2F"/>
    <w:rsid w:val="007E509B"/>
    <w:rsid w:val="007F5300"/>
    <w:rsid w:val="00802392"/>
    <w:rsid w:val="00803B00"/>
    <w:rsid w:val="00813C44"/>
    <w:rsid w:val="008155A2"/>
    <w:rsid w:val="008215D5"/>
    <w:rsid w:val="00827008"/>
    <w:rsid w:val="008275A2"/>
    <w:rsid w:val="0083177B"/>
    <w:rsid w:val="0084063E"/>
    <w:rsid w:val="00854905"/>
    <w:rsid w:val="00855465"/>
    <w:rsid w:val="00870AC7"/>
    <w:rsid w:val="0088131C"/>
    <w:rsid w:val="00883107"/>
    <w:rsid w:val="0088775F"/>
    <w:rsid w:val="00887CD0"/>
    <w:rsid w:val="00894D8D"/>
    <w:rsid w:val="00894EF9"/>
    <w:rsid w:val="008A1AD3"/>
    <w:rsid w:val="008A5A46"/>
    <w:rsid w:val="008D47BF"/>
    <w:rsid w:val="008D5498"/>
    <w:rsid w:val="008E2401"/>
    <w:rsid w:val="0090678A"/>
    <w:rsid w:val="009225F0"/>
    <w:rsid w:val="00922D01"/>
    <w:rsid w:val="0093462C"/>
    <w:rsid w:val="00941CCE"/>
    <w:rsid w:val="00952955"/>
    <w:rsid w:val="00953795"/>
    <w:rsid w:val="00974189"/>
    <w:rsid w:val="0098161F"/>
    <w:rsid w:val="009B6605"/>
    <w:rsid w:val="009C6C4C"/>
    <w:rsid w:val="009C7C43"/>
    <w:rsid w:val="009E0720"/>
    <w:rsid w:val="009F176B"/>
    <w:rsid w:val="00A05504"/>
    <w:rsid w:val="00A332D2"/>
    <w:rsid w:val="00A56C96"/>
    <w:rsid w:val="00A76BFC"/>
    <w:rsid w:val="00A83247"/>
    <w:rsid w:val="00A85DBF"/>
    <w:rsid w:val="00AA3B0C"/>
    <w:rsid w:val="00AB76FF"/>
    <w:rsid w:val="00B04ED8"/>
    <w:rsid w:val="00B2339D"/>
    <w:rsid w:val="00B31446"/>
    <w:rsid w:val="00B8678D"/>
    <w:rsid w:val="00B91E3E"/>
    <w:rsid w:val="00BA2DB9"/>
    <w:rsid w:val="00BC6010"/>
    <w:rsid w:val="00BD643F"/>
    <w:rsid w:val="00BE1FA0"/>
    <w:rsid w:val="00BE308D"/>
    <w:rsid w:val="00BE3879"/>
    <w:rsid w:val="00BE7148"/>
    <w:rsid w:val="00C056E3"/>
    <w:rsid w:val="00C13C95"/>
    <w:rsid w:val="00C2156B"/>
    <w:rsid w:val="00C21601"/>
    <w:rsid w:val="00C21CF4"/>
    <w:rsid w:val="00C2288F"/>
    <w:rsid w:val="00C27EBC"/>
    <w:rsid w:val="00C33A07"/>
    <w:rsid w:val="00C50498"/>
    <w:rsid w:val="00C53060"/>
    <w:rsid w:val="00C542CA"/>
    <w:rsid w:val="00C57C3A"/>
    <w:rsid w:val="00C61712"/>
    <w:rsid w:val="00C831F8"/>
    <w:rsid w:val="00C83D74"/>
    <w:rsid w:val="00C84DD7"/>
    <w:rsid w:val="00C968B0"/>
    <w:rsid w:val="00CA4B8D"/>
    <w:rsid w:val="00CB5863"/>
    <w:rsid w:val="00CB76F9"/>
    <w:rsid w:val="00CC03B9"/>
    <w:rsid w:val="00CC51C4"/>
    <w:rsid w:val="00CD4950"/>
    <w:rsid w:val="00CE6812"/>
    <w:rsid w:val="00CF22EB"/>
    <w:rsid w:val="00CF7C53"/>
    <w:rsid w:val="00D15879"/>
    <w:rsid w:val="00D236DF"/>
    <w:rsid w:val="00D27CD2"/>
    <w:rsid w:val="00D33D1A"/>
    <w:rsid w:val="00D37260"/>
    <w:rsid w:val="00D45F65"/>
    <w:rsid w:val="00D47462"/>
    <w:rsid w:val="00D632EF"/>
    <w:rsid w:val="00D65CFA"/>
    <w:rsid w:val="00D75B09"/>
    <w:rsid w:val="00D8278B"/>
    <w:rsid w:val="00D83464"/>
    <w:rsid w:val="00D876FC"/>
    <w:rsid w:val="00DA243A"/>
    <w:rsid w:val="00DA4F16"/>
    <w:rsid w:val="00DA609C"/>
    <w:rsid w:val="00DA7F01"/>
    <w:rsid w:val="00DB5E15"/>
    <w:rsid w:val="00DC12EC"/>
    <w:rsid w:val="00DD0FCB"/>
    <w:rsid w:val="00DD5E9F"/>
    <w:rsid w:val="00DD783D"/>
    <w:rsid w:val="00DE62C3"/>
    <w:rsid w:val="00DF18E9"/>
    <w:rsid w:val="00DF3156"/>
    <w:rsid w:val="00E021AC"/>
    <w:rsid w:val="00E15A2C"/>
    <w:rsid w:val="00E273E4"/>
    <w:rsid w:val="00E40D28"/>
    <w:rsid w:val="00E44212"/>
    <w:rsid w:val="00E46651"/>
    <w:rsid w:val="00E753FA"/>
    <w:rsid w:val="00E75703"/>
    <w:rsid w:val="00E82D86"/>
    <w:rsid w:val="00E9550B"/>
    <w:rsid w:val="00E96C31"/>
    <w:rsid w:val="00EA392C"/>
    <w:rsid w:val="00EB6B96"/>
    <w:rsid w:val="00EC601D"/>
    <w:rsid w:val="00ED2A73"/>
    <w:rsid w:val="00ED4C7B"/>
    <w:rsid w:val="00EE5980"/>
    <w:rsid w:val="00EF080A"/>
    <w:rsid w:val="00F0150C"/>
    <w:rsid w:val="00F30AFE"/>
    <w:rsid w:val="00F35449"/>
    <w:rsid w:val="00F45F62"/>
    <w:rsid w:val="00F50883"/>
    <w:rsid w:val="00F608F4"/>
    <w:rsid w:val="00F752DA"/>
    <w:rsid w:val="00F869E2"/>
    <w:rsid w:val="00F92BE7"/>
    <w:rsid w:val="00FA5086"/>
    <w:rsid w:val="00FC1AC8"/>
    <w:rsid w:val="00FC2D14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5C7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training-capability-downloads" TargetMode="External"/><Relationship Id="rId13" Type="http://schemas.openxmlformats.org/officeDocument/2006/relationships/hyperlink" Target="mailto:workforcecapability@ndiscommission.gov.a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discommission.gov.au/about/ndis-code-conduct" TargetMode="External"/><Relationship Id="rId12" Type="http://schemas.openxmlformats.org/officeDocument/2006/relationships/hyperlink" Target="https://workforcecapability.ndiscommission.gov.a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tools-and-resources/training-capability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training-capability-downloa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framework/leve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Workforce Capability Framework: Training for Capability Guide</vt:lpstr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Fa'avae o Agava'a o Tagata Faigaluega a le NDIS: Aoaoga mo le Ta'iala o Agava'a</dc:title>
  <cp:keywords>[SEC=OFFICIAL]</cp:keywords>
  <cp:lastModifiedBy/>
  <cp:revision>1</cp:revision>
  <dcterms:created xsi:type="dcterms:W3CDTF">2024-03-12T22:59:00Z</dcterms:created>
  <dcterms:modified xsi:type="dcterms:W3CDTF">2024-03-13T00:44:00Z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AF19EF1796E2F9B0B96D7D77502B1A58</vt:lpwstr>
  </property>
  <property fmtid="{D5CDD505-2E9C-101B-9397-08002B2CF9AE}" pid="6" name="PM_Hash_Salt_Prev">
    <vt:lpwstr>8B5C6AB060A01F5C50D8D4454D123696</vt:lpwstr>
  </property>
  <property fmtid="{D5CDD505-2E9C-101B-9397-08002B2CF9AE}" pid="7" name="PM_Hash_SHA1">
    <vt:lpwstr>ABA8C32AEC104ECEC4FFFB5903BB09696A92DF66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F238C4ACED2344E791B4B4640E0CAFD8</vt:lpwstr>
  </property>
  <property fmtid="{D5CDD505-2E9C-101B-9397-08002B2CF9AE}" pid="15" name="PM_OriginationTimeStamp">
    <vt:lpwstr>2024-02-21T23:03:32Z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