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34480" w14:textId="4BD0EBF6" w:rsidR="002F4672" w:rsidRPr="00105B28" w:rsidRDefault="002F4672" w:rsidP="00DB5E15">
      <w:pPr>
        <w:pStyle w:val="Heading1"/>
        <w:spacing w:after="0"/>
        <w:rPr>
          <w:rFonts w:ascii="Nirmala UI" w:hAnsi="Nirmala UI" w:cs="Nirmala UI"/>
        </w:rPr>
      </w:pPr>
      <w:bookmarkStart w:id="0" w:name="_Hlk122436246"/>
      <w:bookmarkStart w:id="1" w:name="OLE_LINK7"/>
      <w:r w:rsidRPr="00105B28">
        <w:rPr>
          <w:rFonts w:ascii="Nirmala UI" w:eastAsia="Arial Unicode MS" w:hAnsi="Nirmala UI" w:cs="Nirmala UI"/>
          <w:lang w:val="hi"/>
        </w:rPr>
        <w:t>एनडीआईएस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कार्यबल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क्षमता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फ्रेमवर्क:</w:t>
      </w:r>
      <w:r w:rsidR="002D1B1D">
        <w:rPr>
          <w:rFonts w:ascii="Nirmala UI" w:eastAsia="Arial Unicode MS" w:hAnsi="Nirmala UI" w:cstheme="minorBidi"/>
          <w:lang w:val="hi"/>
        </w:rPr>
        <w:br/>
      </w:r>
      <w:r w:rsidRPr="00105B28">
        <w:rPr>
          <w:rFonts w:ascii="Nirmala UI" w:eastAsia="Arial Unicode MS" w:hAnsi="Nirmala UI" w:cs="Nirmala UI"/>
          <w:lang w:val="hi"/>
        </w:rPr>
        <w:t>क्षमता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गाइड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</w:p>
    <w:p w14:paraId="5A87C7A7" w14:textId="5CDB5C76" w:rsidR="00DB5E15" w:rsidRPr="00105B28" w:rsidRDefault="006E121A" w:rsidP="00DB5E15">
      <w:pPr>
        <w:rPr>
          <w:rFonts w:ascii="Nirmala UI" w:hAnsi="Nirmala UI" w:cs="Nirmala UI"/>
          <w:b/>
          <w:bCs/>
          <w:color w:val="612C69"/>
          <w:sz w:val="28"/>
          <w:szCs w:val="28"/>
          <w:lang w:eastAsia="en-AU"/>
        </w:rPr>
      </w:pPr>
      <w:r w:rsidRPr="00105B28">
        <w:rPr>
          <w:rFonts w:ascii="Calibri" w:eastAsia="Arial Unicode MS" w:hAnsi="Calibri" w:cs="Nirmala UI"/>
          <w:b/>
          <w:bCs/>
          <w:color w:val="612C69"/>
          <w:sz w:val="28"/>
          <w:szCs w:val="28"/>
          <w:lang w:val="hi" w:eastAsia="en-AU"/>
        </w:rPr>
        <w:t>Hindi</w:t>
      </w:r>
      <w:r w:rsidR="005134E2">
        <w:rPr>
          <w:rFonts w:ascii="Calibri" w:eastAsia="Arial Unicode MS" w:hAnsi="Calibri" w:cs="Nirmala UI"/>
          <w:b/>
          <w:bCs/>
          <w:color w:val="612C69"/>
          <w:sz w:val="28"/>
          <w:szCs w:val="28"/>
          <w:cs/>
          <w:lang w:val="hi" w:eastAsia="en-AU" w:bidi="hi"/>
        </w:rPr>
        <w:t xml:space="preserve"> </w:t>
      </w:r>
      <w:r w:rsidRPr="00105B28">
        <w:rPr>
          <w:rFonts w:ascii="Nirmala UI" w:eastAsia="Arial Unicode MS" w:hAnsi="Nirmala UI" w:cs="Nirmala UI"/>
          <w:b/>
          <w:bCs/>
          <w:color w:val="612C69"/>
          <w:sz w:val="28"/>
          <w:szCs w:val="28"/>
          <w:lang w:val="hi" w:eastAsia="en-AU"/>
        </w:rPr>
        <w:t>|</w:t>
      </w:r>
      <w:r w:rsidR="005134E2">
        <w:rPr>
          <w:rFonts w:ascii="Nirmala UI" w:eastAsia="Arial Unicode MS" w:hAnsi="Nirmala UI" w:cs="Nirmala UI"/>
          <w:b/>
          <w:bCs/>
          <w:color w:val="612C69"/>
          <w:sz w:val="28"/>
          <w:szCs w:val="28"/>
          <w:cs/>
          <w:lang w:val="hi" w:eastAsia="en-AU" w:bidi="hi"/>
        </w:rPr>
        <w:t xml:space="preserve"> </w:t>
      </w:r>
      <w:r w:rsidRPr="00105B28">
        <w:rPr>
          <w:rFonts w:ascii="Nirmala UI" w:eastAsia="Arial Unicode MS" w:hAnsi="Nirmala UI" w:cs="Nirmala UI"/>
          <w:b/>
          <w:bCs/>
          <w:color w:val="612C69"/>
          <w:sz w:val="28"/>
          <w:szCs w:val="28"/>
          <w:lang w:val="hi" w:eastAsia="en-AU"/>
        </w:rPr>
        <w:t>हिन्दी</w:t>
      </w:r>
    </w:p>
    <w:bookmarkEnd w:id="0"/>
    <w:bookmarkEnd w:id="1"/>
    <w:p w14:paraId="260333C0" w14:textId="589BF8C2" w:rsidR="002F4672" w:rsidRPr="00105B28" w:rsidRDefault="006E121A" w:rsidP="00787C0B">
      <w:pPr>
        <w:spacing w:line="254" w:lineRule="auto"/>
        <w:rPr>
          <w:rFonts w:ascii="Nirmala UI" w:hAnsi="Nirmala UI" w:cs="Nirmala UI"/>
        </w:rPr>
      </w:pPr>
      <w:r w:rsidRPr="00105B28">
        <w:rPr>
          <w:rFonts w:ascii="Nirmala UI" w:eastAsia="Arial Unicode MS" w:hAnsi="Nirmala UI" w:cs="Nirmala UI"/>
          <w:lang w:val="hi"/>
        </w:rPr>
        <w:t>एनडीआईएस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वर्कफोर्स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कैपेबिलिटी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फ्रेमवर्क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(फ्रेमवर्क)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एनडीआईएस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तहत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वित्त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पोषित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सभी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श्रमिकों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अपेक्षित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दृष्टिकोण,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कौशल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ज्ञान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वर्णन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यह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स्पष्ट,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व्यावहारिक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उदाहरण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प्रदान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एनडीआईएस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समर्थन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सेवाएँ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प्राप्त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वाले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प्रतिभागियों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'अच्छी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स्थितियाँ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कैसी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दिखाई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देती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हैं'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एक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साझा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भाषा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स्थापित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ये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संसाधन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फ्रेमवर्क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समर्थन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करते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हैं।</w:t>
      </w:r>
    </w:p>
    <w:p w14:paraId="63E51DAC" w14:textId="4CE0EA67" w:rsidR="00B31446" w:rsidRPr="00105B28" w:rsidRDefault="006E121A" w:rsidP="00787C0B">
      <w:pPr>
        <w:spacing w:line="254" w:lineRule="auto"/>
        <w:rPr>
          <w:rFonts w:ascii="Nirmala UI" w:hAnsi="Nirmala UI" w:cs="Nirmala UI"/>
        </w:rPr>
      </w:pPr>
      <w:r w:rsidRPr="00105B28">
        <w:rPr>
          <w:rFonts w:ascii="Nirmala UI" w:eastAsia="Arial Unicode MS" w:hAnsi="Nirmala UI" w:cs="Nirmala UI"/>
          <w:lang w:val="hi"/>
        </w:rPr>
        <w:t>क्षमता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गाइड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डिज़ाइन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प्रदाताओं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को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"देखभाल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कौशल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साथ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सुरक्षित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सक्षम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तरीके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समर्थन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सेवाएँ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प्रदान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करने"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(</w:t>
      </w:r>
      <w:hyperlink r:id="rId7" w:history="1">
        <w:r w:rsidRPr="00105B28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105B28">
          <w:rPr>
            <w:rStyle w:val="Hyperlink"/>
            <w:rFonts w:ascii="Nirmala UI" w:eastAsia="Arial Unicode MS" w:hAnsi="Nirmala UI" w:cs="Nirmala UI"/>
            <w:lang w:val="hi"/>
          </w:rPr>
          <w:t>आचार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105B28">
          <w:rPr>
            <w:rStyle w:val="Hyperlink"/>
            <w:rFonts w:ascii="Nirmala UI" w:eastAsia="Arial Unicode MS" w:hAnsi="Nirmala UI" w:cs="Nirmala UI"/>
            <w:lang w:val="hi"/>
          </w:rPr>
          <w:t>संहिता</w:t>
        </w:r>
      </w:hyperlink>
      <w:r w:rsidRPr="00105B28">
        <w:rPr>
          <w:rFonts w:ascii="Nirmala UI" w:eastAsia="Arial Unicode MS" w:hAnsi="Nirmala UI" w:cs="Nirmala UI"/>
          <w:lang w:val="hi"/>
        </w:rPr>
        <w:t>)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जिम्मेदारी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को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पूरा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हेतु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सहायता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देने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किया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गया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यह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बताता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कि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सीखने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जरूरतों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पहचान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कैसे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करें,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फिर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कार्यबल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प्रबंधन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नियोजन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लक्ष्यों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को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प्राप्त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कार्यबल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क्षमताओं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निर्माण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इन्हें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बनाए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रखने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चयन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कैसे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करें।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मार्गदर्शन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मुख्य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रूप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बाहरी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चयन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तरीके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केंद्रित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हालांकि,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आंतरिक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समाधान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चुनने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समान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सिद्धांत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लागू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होते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हैं।</w:t>
      </w:r>
    </w:p>
    <w:p w14:paraId="67B02FEA" w14:textId="1CC6C561" w:rsidR="00C27EBC" w:rsidRPr="00105B28" w:rsidRDefault="006E121A" w:rsidP="00787C0B">
      <w:pPr>
        <w:pStyle w:val="Quote"/>
        <w:spacing w:before="300" w:line="254" w:lineRule="auto"/>
        <w:rPr>
          <w:rFonts w:ascii="Nirmala UI" w:hAnsi="Nirmala UI" w:cs="Nirmala UI"/>
        </w:rPr>
      </w:pPr>
      <w:r w:rsidRPr="00105B28">
        <w:rPr>
          <w:rFonts w:ascii="Nirmala UI" w:eastAsia="Arial Unicode MS" w:hAnsi="Nirmala UI" w:cs="Nirmala UI"/>
          <w:lang w:val="hi"/>
        </w:rPr>
        <w:t>एक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सहायक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परिवेश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होने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उचित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प्रदान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भी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कार्यकर्ता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आत्मविश्वास,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नौकरी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जुड़ी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संतुष्टि,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नौकरी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पर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बनाए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रखने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(रिटेन्शन)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योग्यता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गुणवत्ता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समर्थन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सुनिश्चित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करने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लिए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क्षमता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का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निर्माण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होता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lang w:val="hi"/>
        </w:rPr>
        <w:t>है।</w:t>
      </w:r>
    </w:p>
    <w:p w14:paraId="6D2B1B71" w14:textId="5860A850" w:rsidR="002F4672" w:rsidRPr="00105B28" w:rsidRDefault="006E121A" w:rsidP="00787C0B">
      <w:pPr>
        <w:pStyle w:val="Boxed2Text-purpleH2"/>
        <w:spacing w:before="300"/>
        <w:rPr>
          <w:rFonts w:ascii="Calibri" w:hAnsi="Calibri" w:cs="Nirmala UI"/>
          <w:bCs/>
        </w:rPr>
      </w:pPr>
      <w:r w:rsidRPr="00105B28">
        <w:rPr>
          <w:rFonts w:ascii="Nirmala UI" w:eastAsia="Arial Unicode MS" w:hAnsi="Nirmala UI" w:cs="Nirmala UI"/>
          <w:bCs/>
          <w:lang w:val="hi"/>
        </w:rPr>
        <w:t>क्या</w:t>
      </w:r>
      <w:r w:rsidR="005134E2">
        <w:rPr>
          <w:rFonts w:ascii="Calibri" w:eastAsia="Arial Unicode MS" w:hAnsi="Calibri" w:cs="Nirmala UI"/>
          <w:bCs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lang w:val="hi"/>
        </w:rPr>
        <w:t>उम्मीद</w:t>
      </w:r>
      <w:r w:rsidR="005134E2">
        <w:rPr>
          <w:rFonts w:ascii="Calibri" w:eastAsia="Arial Unicode MS" w:hAnsi="Calibri" w:cs="Nirmala UI"/>
          <w:bCs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lang w:val="hi"/>
        </w:rPr>
        <w:t>करें</w:t>
      </w:r>
      <w:r w:rsidR="005134E2">
        <w:rPr>
          <w:rFonts w:ascii="Calibri" w:eastAsia="Arial Unicode MS" w:hAnsi="Calibri" w:cs="Nirmala UI"/>
          <w:bCs/>
          <w:cs/>
          <w:lang w:val="hi" w:bidi="hi"/>
        </w:rPr>
        <w:t xml:space="preserve"> </w:t>
      </w:r>
    </w:p>
    <w:p w14:paraId="29C8AC6C" w14:textId="2E494477" w:rsidR="002F4672" w:rsidRPr="00105B28" w:rsidRDefault="006E121A" w:rsidP="002F4672">
      <w:pPr>
        <w:pStyle w:val="Boxed2text-purple"/>
        <w:pBdr>
          <w:bottom w:val="none" w:sz="0" w:space="0" w:color="auto"/>
        </w:pBdr>
        <w:spacing w:after="80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क्षमता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गाइड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डिज़ाइन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संगठनों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श्रमिकों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कमियों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पहचान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फ्रेमवर्क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वर्णित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क्षमताओं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आधार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विकास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व्यक्तिगत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रूप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तैयार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मदद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किया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="00A30A34">
        <w:rPr>
          <w:rFonts w:ascii="Nirmala UI" w:eastAsia="Arial Unicode MS" w:hAnsi="Nirmala UI" w:cs="Nirmala UI"/>
          <w:szCs w:val="22"/>
          <w:cs/>
          <w:lang w:val="hi" w:bidi="hi"/>
        </w:rPr>
        <w:br/>
      </w:r>
      <w:r w:rsidRPr="00105B28">
        <w:rPr>
          <w:rFonts w:ascii="Nirmala UI" w:eastAsia="Arial Unicode MS" w:hAnsi="Nirmala UI" w:cs="Nirmala UI"/>
          <w:szCs w:val="22"/>
          <w:lang w:val="hi"/>
        </w:rPr>
        <w:t>गया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गाइड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(संदर्शिका):</w:t>
      </w:r>
    </w:p>
    <w:p w14:paraId="128B7425" w14:textId="2D28C146" w:rsidR="00EC601D" w:rsidRPr="00105B28" w:rsidRDefault="006E121A" w:rsidP="00006E0C">
      <w:pPr>
        <w:pStyle w:val="Boxed2bullets-purple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सीखने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विकास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जरूरतों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पहचान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संरचित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विकल्प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समझने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समर्थन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है।</w:t>
      </w:r>
    </w:p>
    <w:p w14:paraId="0AF358CE" w14:textId="4494E96C" w:rsidR="00006E0C" w:rsidRPr="00105B28" w:rsidRDefault="006E121A" w:rsidP="00006E0C">
      <w:pPr>
        <w:pStyle w:val="Boxed2bullets-purple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आपके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नियोजन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गाइड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उपयोग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व्यावहारिक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परिदृश्य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उदाहरण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प्रदान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है।</w:t>
      </w:r>
    </w:p>
    <w:p w14:paraId="34A29481" w14:textId="0C63399F" w:rsidR="00EC601D" w:rsidRPr="00105B28" w:rsidRDefault="006E121A" w:rsidP="00006E0C">
      <w:pPr>
        <w:pStyle w:val="Boxed2bullets-purple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प्रभावशीलता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मूल्यांकन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सुझाव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प्रदान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है।</w:t>
      </w:r>
    </w:p>
    <w:p w14:paraId="5C27DF25" w14:textId="3A834265" w:rsidR="00006E0C" w:rsidRPr="00105B28" w:rsidRDefault="006E121A" w:rsidP="00006E0C">
      <w:pPr>
        <w:pStyle w:val="Boxed2bullets-purple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b/>
          <w:bCs/>
          <w:szCs w:val="22"/>
          <w:lang w:val="hi"/>
        </w:rPr>
        <w:t>इनके</w:t>
      </w:r>
      <w:r w:rsidR="005134E2">
        <w:rPr>
          <w:rFonts w:ascii="Nirmala UI" w:eastAsia="Arial Unicode MS" w:hAnsi="Nirmala UI" w:cs="Nirmala UI"/>
          <w:b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/>
          <w:bCs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/>
          <w:bCs/>
          <w:szCs w:val="22"/>
          <w:lang w:val="hi"/>
        </w:rPr>
        <w:t>उपयोगी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: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एनडीआईएस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प्रदाता,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मानव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संसाधन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प्रबंधक,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पर्यवेक्षक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(सुपरवाइज़र),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कार्यकर्ता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प्रतिभागी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ताकि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वे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जुड़े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अवसरों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या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कमियों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पहचान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कर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सकें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इनकी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योजना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बना</w:t>
      </w:r>
      <w:r w:rsidR="005134E2">
        <w:rPr>
          <w:rFonts w:ascii="Nirmala UI" w:eastAsia="Arial Unicode MS" w:hAnsi="Nirmala UI" w:cs="Nirmala UI"/>
          <w:bCs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Cs/>
          <w:szCs w:val="22"/>
          <w:lang w:val="hi"/>
        </w:rPr>
        <w:t>सकें।</w:t>
      </w:r>
    </w:p>
    <w:p w14:paraId="00A876D2" w14:textId="6C45FF1C" w:rsidR="00AA3B0C" w:rsidRPr="00105B28" w:rsidRDefault="006E121A" w:rsidP="00AA3B0C">
      <w:pPr>
        <w:pStyle w:val="Boxed2text-purple"/>
        <w:pBdr>
          <w:bottom w:val="none" w:sz="0" w:space="0" w:color="auto"/>
        </w:pBdr>
        <w:spacing w:after="80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फ्रेमवर्क,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उपकरण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(टूल्स)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गाइड्स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अन्य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संसाधनों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द्वारा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क्षमता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गाइड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प्रशिक्षण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समर्थन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किया</w:t>
      </w:r>
      <w:r w:rsidR="005134E2">
        <w:rPr>
          <w:rFonts w:ascii="Nirmala UI" w:eastAsia="Arial Unicode MS" w:hAnsi="Nirmala UI" w:hint="cs"/>
          <w:szCs w:val="22"/>
          <w:lang w:val="hi"/>
        </w:rPr>
        <w:t xml:space="preserve"> </w:t>
      </w:r>
      <w:r w:rsidR="003D0592">
        <w:rPr>
          <w:rFonts w:ascii="Nirmala UI" w:eastAsia="Arial Unicode MS" w:hAnsi="Nirmala UI" w:cs="Mangal"/>
          <w:cs/>
          <w:lang w:val="hi" w:bidi="hi-IN"/>
        </w:rPr>
        <w:br/>
      </w:r>
      <w:r w:rsidRPr="00105B28">
        <w:rPr>
          <w:rFonts w:ascii="Nirmala UI" w:eastAsia="Arial Unicode MS" w:hAnsi="Nirmala UI" w:cs="Nirmala UI"/>
          <w:szCs w:val="22"/>
          <w:lang w:val="hi"/>
        </w:rPr>
        <w:t>जाता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</w:p>
    <w:p w14:paraId="59E30ABD" w14:textId="46E5D6EA" w:rsidR="002F4672" w:rsidRPr="00105B28" w:rsidRDefault="006E121A" w:rsidP="002F4672">
      <w:pPr>
        <w:pStyle w:val="Boxed2text-purple"/>
        <w:pBdr>
          <w:bottom w:val="single" w:sz="4" w:space="20" w:color="612C69"/>
        </w:pBdr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संसाधन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एनडीआईएस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प्रतिभागियों,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पर्यवेक्षकों,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प्रदाताओं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श्रमिकों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उपयोगी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प्रतिक्रिया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पर्यवेक्षण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प्रक्रियाओं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सहायता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सकते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हैं।</w:t>
      </w:r>
    </w:p>
    <w:p w14:paraId="761FD431" w14:textId="2EE8A8F7" w:rsidR="002F4672" w:rsidRPr="00105B28" w:rsidRDefault="002F4672" w:rsidP="00787C0B">
      <w:pPr>
        <w:pStyle w:val="Boxed2text-purple"/>
        <w:pBdr>
          <w:bottom w:val="single" w:sz="4" w:space="20" w:color="612C69"/>
        </w:pBdr>
        <w:spacing w:after="0"/>
        <w:rPr>
          <w:rFonts w:ascii="Nirmala UI" w:hAnsi="Nirmala UI" w:cs="Nirmala UI"/>
          <w:szCs w:val="22"/>
        </w:rPr>
      </w:pPr>
      <w:r w:rsidRPr="00105B28">
        <w:rPr>
          <w:rFonts w:ascii="Nirmala UI" w:eastAsia="Arial Unicode MS" w:hAnsi="Nirmala UI" w:cs="Nirmala UI"/>
          <w:szCs w:val="22"/>
          <w:lang w:val="hi"/>
        </w:rPr>
        <w:t>आप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hyperlink r:id="rId8" w:history="1">
        <w:r w:rsidRPr="0045663A">
          <w:rPr>
            <w:rStyle w:val="Hyperlink"/>
            <w:rFonts w:ascii="Nirmala UI" w:eastAsia="Arial Unicode MS" w:hAnsi="Nirmala UI" w:cs="Nirmala UI"/>
            <w:b/>
            <w:bCs/>
            <w:szCs w:val="22"/>
            <w:lang w:val="hi"/>
          </w:rPr>
          <w:t>वेबसाइट</w:t>
        </w:r>
      </w:hyperlink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किसी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भी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समय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गाइड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खोज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सकते/ती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इसे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डाउनलोड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कर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सकते/ती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szCs w:val="22"/>
          <w:lang w:val="hi"/>
        </w:rPr>
        <w:t>हैं</w:t>
      </w:r>
      <w:r w:rsidR="00006E0C" w:rsidRPr="0045663A">
        <w:rPr>
          <w:rFonts w:ascii="Nirmala UI" w:eastAsia="Arial Unicode MS" w:hAnsi="Nirmala UI" w:cs="Nirmala UI"/>
          <w:szCs w:val="22"/>
          <w:lang w:val="hi"/>
        </w:rPr>
        <w:t>।</w:t>
      </w:r>
      <w:r w:rsidRPr="00105B28">
        <w:rPr>
          <w:rFonts w:ascii="Nirmala UI" w:eastAsia="Arial Unicode MS" w:hAnsi="Nirmala UI" w:cs="Nirmala UI"/>
          <w:szCs w:val="22"/>
          <w:lang w:val="hi"/>
        </w:rPr>
        <w:br w:type="page"/>
      </w:r>
    </w:p>
    <w:p w14:paraId="3E1C57CF" w14:textId="6BEE2396" w:rsidR="00B8678D" w:rsidRPr="00A11AFC" w:rsidRDefault="006E121A" w:rsidP="00B8678D">
      <w:pPr>
        <w:pStyle w:val="Boxed1Text-purpleH2"/>
        <w:rPr>
          <w:rFonts w:ascii="Nirmala UI" w:hAnsi="Nirmala UI" w:cs="Nirmala UI"/>
          <w:bCs/>
          <w:cs/>
          <w:lang w:bidi="hi-IN"/>
        </w:rPr>
      </w:pPr>
      <w:bookmarkStart w:id="2" w:name="Scenario_Responding_To_Needs"/>
      <w:r w:rsidRPr="00A11AFC">
        <w:rPr>
          <w:rFonts w:ascii="Nirmala UI" w:eastAsia="Arial Unicode MS" w:hAnsi="Nirmala UI" w:cs="Nirmala UI"/>
          <w:bCs/>
          <w:lang w:val="hi"/>
        </w:rPr>
        <w:lastRenderedPageBreak/>
        <w:t>परिदृश्य: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व्यक्तिगत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कार्यकर्ता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विकास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आवश्यकताओं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पर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प्रतिक्रिया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bCs/>
          <w:lang w:val="hi"/>
        </w:rPr>
        <w:t>करना</w:t>
      </w:r>
    </w:p>
    <w:bookmarkEnd w:id="2"/>
    <w:p w14:paraId="60616B5A" w14:textId="5EDE6AC5" w:rsidR="00B8678D" w:rsidRPr="00A11AFC" w:rsidRDefault="006E121A" w:rsidP="00B8678D">
      <w:pPr>
        <w:pStyle w:val="Boxed1Text-purple"/>
        <w:rPr>
          <w:rFonts w:ascii="Nirmala UI" w:hAnsi="Nirmala UI" w:cs="Nirmala UI"/>
          <w:szCs w:val="22"/>
        </w:rPr>
      </w:pPr>
      <w:r w:rsidRPr="00A11AFC">
        <w:rPr>
          <w:rFonts w:ascii="Nirmala UI" w:eastAsia="Arial Unicode MS" w:hAnsi="Nirmala UI" w:cs="Nirmala UI"/>
          <w:szCs w:val="22"/>
          <w:lang w:val="hi" w:bidi="hi-IN"/>
        </w:rPr>
        <w:t>माइकल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व्हीलचेयर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उपयोग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सुबह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दो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घंटे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व्यक्तिगत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देखभाल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सहायता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प्राप्त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है</w:t>
      </w:r>
      <w:r w:rsidRPr="00A11AFC">
        <w:rPr>
          <w:rFonts w:ascii="Nirmala UI" w:eastAsia="Arial Unicode MS" w:hAnsi="Nirmala UI" w:cs="Nirmala UI"/>
          <w:szCs w:val="22"/>
          <w:lang w:val="hi"/>
        </w:rPr>
        <w:t>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जिसमें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स्नान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करना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भी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शामिल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पिछले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दो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हफ्तों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से</w:t>
      </w:r>
      <w:r w:rsidRPr="00A11AFC">
        <w:rPr>
          <w:rFonts w:ascii="Nirmala UI" w:eastAsia="Arial Unicode MS" w:hAnsi="Nirmala UI" w:cs="Nirmala UI"/>
          <w:szCs w:val="22"/>
          <w:lang w:val="hi"/>
        </w:rPr>
        <w:t>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माइकल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(Michael)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स्नान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इनकार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दिया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उनके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शरीर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एक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प्रेशर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वाउंड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इन्फेक्शन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(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दबाव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घाव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संक्रमण</w:t>
      </w:r>
      <w:r w:rsidRPr="00A11AFC">
        <w:rPr>
          <w:rFonts w:ascii="Nirmala UI" w:eastAsia="Arial Unicode MS" w:hAnsi="Nirmala UI" w:cs="Nirmala UI"/>
          <w:szCs w:val="22"/>
          <w:lang w:val="hi"/>
        </w:rPr>
        <w:t>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भी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विकसित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हुआ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प्रारंभ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में</w:t>
      </w:r>
      <w:r w:rsidRPr="00A11AFC">
        <w:rPr>
          <w:rFonts w:ascii="Nirmala UI" w:eastAsia="Arial Unicode MS" w:hAnsi="Nirmala UI" w:cs="Nirmala UI"/>
          <w:szCs w:val="22"/>
          <w:lang w:val="hi"/>
        </w:rPr>
        <w:t>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माइकल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समर्थन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कार्यकर्ता</w:t>
      </w:r>
      <w:r w:rsidRPr="00A11AFC">
        <w:rPr>
          <w:rFonts w:ascii="Nirmala UI" w:eastAsia="Arial Unicode MS" w:hAnsi="Nirmala UI" w:cs="Nirmala UI"/>
          <w:szCs w:val="22"/>
          <w:lang w:val="hi"/>
        </w:rPr>
        <w:t>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फ्रेड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(Fred)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किसी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नहीं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बताया</w:t>
      </w:r>
      <w:r w:rsidRPr="00A11AFC">
        <w:rPr>
          <w:rFonts w:ascii="Nirmala UI" w:eastAsia="Arial Unicode MS" w:hAnsi="Nirmala UI" w:cs="Nirmala UI"/>
          <w:szCs w:val="22"/>
          <w:lang w:val="hi"/>
        </w:rPr>
        <w:t>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यह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सोचकर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माइकल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फैसले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सम्मान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इस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तरह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करना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जब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माइकल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अपने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प्रेशर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वाउंड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इन्फेक्शन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इलाज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अस्पताल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भर्ती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कराया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गया</w:t>
      </w:r>
      <w:r w:rsidRPr="00A11AFC">
        <w:rPr>
          <w:rFonts w:ascii="Nirmala UI" w:eastAsia="Arial Unicode MS" w:hAnsi="Nirmala UI" w:cs="Nirmala UI"/>
          <w:szCs w:val="22"/>
          <w:lang w:val="hi"/>
        </w:rPr>
        <w:t>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तो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फ्रेड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8E58D4">
        <w:rPr>
          <w:rFonts w:eastAsia="Arial Unicode MS" w:cstheme="minorHAnsi"/>
          <w:szCs w:val="22"/>
          <w:lang w:val="hi"/>
        </w:rPr>
        <w:t>(Fred)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अपने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सुपरवाइज़र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बेस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(</w:t>
      </w:r>
      <w:r w:rsidRPr="008E58D4">
        <w:rPr>
          <w:rFonts w:eastAsia="Arial Unicode MS" w:cstheme="minorHAnsi"/>
          <w:szCs w:val="22"/>
          <w:lang w:val="hi"/>
        </w:rPr>
        <w:t>Bess</w:t>
      </w:r>
      <w:r w:rsidRPr="00A11AFC">
        <w:rPr>
          <w:rFonts w:ascii="Nirmala UI" w:eastAsia="Arial Unicode MS" w:hAnsi="Nirmala UI" w:cs="Nirmala UI"/>
          <w:szCs w:val="22"/>
          <w:lang w:val="hi"/>
        </w:rPr>
        <w:t>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 w:bidi="hi-IN"/>
        </w:rPr>
        <w:t>बताया।</w:t>
      </w:r>
    </w:p>
    <w:p w14:paraId="14603CA8" w14:textId="3057147D" w:rsidR="00B8678D" w:rsidRPr="00A11AFC" w:rsidRDefault="006E121A" w:rsidP="00B8678D">
      <w:pPr>
        <w:pStyle w:val="Boxed1Text-purple"/>
        <w:rPr>
          <w:rFonts w:ascii="Nirmala UI" w:hAnsi="Nirmala UI" w:cs="Nirmala UI"/>
          <w:szCs w:val="22"/>
        </w:rPr>
      </w:pPr>
      <w:r w:rsidRPr="00A11AFC">
        <w:rPr>
          <w:rFonts w:ascii="Nirmala UI" w:eastAsia="Arial Unicode MS" w:hAnsi="Nirmala UI" w:cs="Nirmala UI"/>
          <w:szCs w:val="22"/>
          <w:lang w:val="hi"/>
        </w:rPr>
        <w:t>बेस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(Bess)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फ्रेड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8E58D4">
        <w:rPr>
          <w:rFonts w:eastAsia="Arial Unicode MS" w:cstheme="minorHAnsi"/>
          <w:szCs w:val="22"/>
          <w:lang w:val="hi"/>
        </w:rPr>
        <w:t>(Fred)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फ्रेमवर्क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क्षमता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hyperlink r:id="rId9" w:anchor="gen_ourRelationship_0_0" w:history="1">
        <w:r w:rsidRPr="002D1B1D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u w:val="none"/>
            <w:lang w:val="hi"/>
          </w:rPr>
          <w:t>"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अपनी</w:t>
        </w:r>
        <w:r w:rsidR="005134E2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cs/>
            <w:lang w:val="hi" w:bidi="hi"/>
          </w:rPr>
          <w:t xml:space="preserve"> 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पसंद</w:t>
        </w:r>
        <w:r w:rsidR="005134E2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cs/>
            <w:lang w:val="hi" w:bidi="hi"/>
          </w:rPr>
          <w:t xml:space="preserve"> 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बनाने</w:t>
        </w:r>
        <w:r w:rsidR="005134E2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cs/>
            <w:lang w:val="hi" w:bidi="hi"/>
          </w:rPr>
          <w:t xml:space="preserve"> 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में</w:t>
        </w:r>
        <w:r w:rsidR="005134E2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cs/>
            <w:lang w:val="hi" w:bidi="hi"/>
          </w:rPr>
          <w:t xml:space="preserve"> 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मेरा</w:t>
        </w:r>
        <w:r w:rsidR="005134E2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cs/>
            <w:lang w:val="hi" w:bidi="hi"/>
          </w:rPr>
          <w:t xml:space="preserve"> 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समर्थन</w:t>
        </w:r>
        <w:r w:rsidR="005134E2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cs/>
            <w:lang w:val="hi" w:bidi="hi"/>
          </w:rPr>
          <w:t xml:space="preserve"> </w:t>
        </w:r>
        <w:r w:rsidRPr="00A11AFC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lang w:val="hi"/>
          </w:rPr>
          <w:t>करने</w:t>
        </w:r>
        <w:r w:rsidRPr="002D1B1D">
          <w:rPr>
            <w:rStyle w:val="Hyperlink"/>
            <w:rFonts w:ascii="Nirmala UI" w:eastAsia="Arial Unicode MS" w:hAnsi="Nirmala UI" w:cs="Nirmala UI"/>
            <w:color w:val="FFFFFF" w:themeColor="background1"/>
            <w:szCs w:val="22"/>
            <w:u w:val="none"/>
            <w:lang w:val="hi"/>
          </w:rPr>
          <w:t>"</w:t>
        </w:r>
      </w:hyperlink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दिखाई,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यह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समझाते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हुए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प्रतिभागियों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उनके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इच्छित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जोखिम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लेने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सहायता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साथ-साथ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उन्हें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सुरक्षित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रखने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भी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आवश्यकता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</w:p>
    <w:p w14:paraId="4B03AE28" w14:textId="1910F843" w:rsidR="00B8678D" w:rsidRPr="00A11AFC" w:rsidRDefault="006E121A" w:rsidP="00D45F65">
      <w:pPr>
        <w:pStyle w:val="Boxed1Text-purple"/>
        <w:rPr>
          <w:rFonts w:ascii="Nirmala UI" w:hAnsi="Nirmala UI" w:cs="Nirmala UI"/>
          <w:szCs w:val="22"/>
        </w:rPr>
      </w:pPr>
      <w:r w:rsidRPr="00A11AFC">
        <w:rPr>
          <w:rFonts w:ascii="Nirmala UI" w:eastAsia="Arial Unicode MS" w:hAnsi="Nirmala UI" w:cs="Nirmala UI"/>
          <w:szCs w:val="22"/>
          <w:lang w:val="hi"/>
        </w:rPr>
        <w:t>वे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घटना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चर्चा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करते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फ्रेड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देखभाल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कर्तव्य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जोखिम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गरिमा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बारे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एक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संक्षिप्त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कोर्स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भाग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लेने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खुश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बेस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8E58D4">
        <w:rPr>
          <w:rFonts w:eastAsia="Arial Unicode MS" w:cstheme="minorHAnsi"/>
          <w:szCs w:val="22"/>
          <w:lang w:val="hi"/>
        </w:rPr>
        <w:t>(Bess)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जानती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इस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संतुलन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सही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तरह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बिठा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पाना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अक्सर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जटिल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होता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और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फ्रेड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(Fred)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साथ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अधिक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बार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जांच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उसने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सीखा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क्या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वह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उसे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लागू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रहा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वह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सुझाव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देती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जब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माइकल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अस्पताल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छुट्टी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दी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जाए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तो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वे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उससे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मिलें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ताकि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यह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तय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इस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प्रकार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स्थिति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फिर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होने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रोकने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उसका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समर्थन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कैसे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किया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जाए,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क्योंकि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अगली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बार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ऐसा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होने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परिणाम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अधिक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गंभीर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सकता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वह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फ्रेड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जोखिम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प्रबंधन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संगठन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जिम्मेदारियों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साथ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जोखिम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सक्षमता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संतुलित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तरीके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पर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टीम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मीटिंग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में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अपने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अनुभव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को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साझा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करने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के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लिए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भी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प्रोत्साहित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="000E4A64">
        <w:rPr>
          <w:rFonts w:ascii="Nirmala UI" w:eastAsia="Arial Unicode MS" w:hAnsi="Nirmala UI" w:cs="Nirmala UI"/>
          <w:szCs w:val="22"/>
          <w:cs/>
          <w:lang w:val="hi" w:bidi="hi"/>
        </w:rPr>
        <w:br/>
      </w:r>
      <w:r w:rsidRPr="00A11AFC">
        <w:rPr>
          <w:rFonts w:ascii="Nirmala UI" w:eastAsia="Arial Unicode MS" w:hAnsi="Nirmala UI" w:cs="Nirmala UI"/>
          <w:szCs w:val="22"/>
          <w:lang w:val="hi"/>
        </w:rPr>
        <w:t>करती</w:t>
      </w:r>
      <w:r w:rsidR="005134E2">
        <w:rPr>
          <w:rFonts w:ascii="Nirmala UI" w:eastAsia="Arial Unicode MS" w:hAnsi="Nirmala UI" w:cs="Nirmala UI"/>
          <w:szCs w:val="22"/>
          <w:cs/>
          <w:lang w:val="hi" w:bidi="hi"/>
        </w:rPr>
        <w:t xml:space="preserve"> </w:t>
      </w:r>
      <w:r w:rsidRPr="00A11AFC">
        <w:rPr>
          <w:rFonts w:ascii="Nirmala UI" w:eastAsia="Arial Unicode MS" w:hAnsi="Nirmala UI" w:cs="Nirmala UI"/>
          <w:szCs w:val="22"/>
          <w:lang w:val="hi"/>
        </w:rPr>
        <w:t>है।</w:t>
      </w:r>
    </w:p>
    <w:p w14:paraId="673D060D" w14:textId="120967AD" w:rsidR="002F4672" w:rsidRPr="00733F87" w:rsidRDefault="006E121A" w:rsidP="002F4672">
      <w:pPr>
        <w:pStyle w:val="Heading3"/>
        <w:rPr>
          <w:rFonts w:ascii="Nirmala UI" w:hAnsi="Nirmala UI" w:cs="Nirmala UI"/>
          <w:bCs/>
        </w:rPr>
      </w:pPr>
      <w:r w:rsidRPr="00733F87">
        <w:rPr>
          <w:rFonts w:ascii="Nirmala UI" w:eastAsia="Arial Unicode MS" w:hAnsi="Nirmala UI" w:cs="Nirmala UI"/>
          <w:bCs/>
          <w:lang w:val="hi"/>
        </w:rPr>
        <w:t>संसाधनों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bCs/>
          <w:lang w:val="hi"/>
        </w:rPr>
        <w:t>तक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bCs/>
          <w:lang w:val="hi"/>
        </w:rPr>
        <w:t>पहुँचना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bCs/>
          <w:lang w:val="hi"/>
        </w:rPr>
        <w:t>और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bCs/>
          <w:lang w:val="hi"/>
        </w:rPr>
        <w:t>उनका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bCs/>
          <w:lang w:val="hi"/>
        </w:rPr>
        <w:t>उपयोग</w:t>
      </w:r>
      <w:r w:rsidR="005134E2">
        <w:rPr>
          <w:rFonts w:ascii="Nirmala UI" w:eastAsia="Arial Unicode MS" w:hAnsi="Nirmala UI" w:cs="Nirmala UI"/>
          <w:bCs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bCs/>
          <w:lang w:val="hi"/>
        </w:rPr>
        <w:t>करना</w:t>
      </w:r>
    </w:p>
    <w:p w14:paraId="2B1E128A" w14:textId="2FBCA051" w:rsidR="002F4672" w:rsidRPr="00733F87" w:rsidRDefault="00000000" w:rsidP="002F4672">
      <w:pPr>
        <w:rPr>
          <w:rFonts w:ascii="Nirmala UI" w:hAnsi="Nirmala UI" w:cs="Nirmala UI"/>
        </w:rPr>
      </w:pPr>
      <w:hyperlink r:id="rId10" w:history="1">
        <w:r w:rsidR="00B31446" w:rsidRPr="00733F87">
          <w:rPr>
            <w:rStyle w:val="Hyperlink"/>
            <w:rFonts w:ascii="Nirmala UI" w:eastAsia="Arial Unicode MS" w:hAnsi="Nirmala UI" w:cs="Nirmala UI"/>
            <w:lang w:val="hi"/>
          </w:rPr>
          <w:t>क्षमता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="00B31446" w:rsidRPr="00733F87">
          <w:rPr>
            <w:rStyle w:val="Hyperlink"/>
            <w:rFonts w:ascii="Nirmala UI" w:eastAsia="Arial Unicode MS" w:hAnsi="Nirmala UI" w:cs="Nirmala UI"/>
            <w:lang w:val="hi"/>
          </w:rPr>
          <w:t>गाइड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="00B31446" w:rsidRPr="00733F87">
          <w:rPr>
            <w:rStyle w:val="Hyperlink"/>
            <w:rFonts w:ascii="Nirmala UI" w:eastAsia="Arial Unicode MS" w:hAnsi="Nirmala UI" w:cs="Nirmala UI"/>
            <w:lang w:val="hi"/>
          </w:rPr>
          <w:t>के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="00B31446" w:rsidRPr="00733F87">
          <w:rPr>
            <w:rStyle w:val="Hyperlink"/>
            <w:rFonts w:ascii="Nirmala UI" w:eastAsia="Arial Unicode MS" w:hAnsi="Nirmala UI" w:cs="Nirmala UI"/>
            <w:lang w:val="hi"/>
          </w:rPr>
          <w:t>लिए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="00B31446" w:rsidRPr="00733F87">
          <w:rPr>
            <w:rStyle w:val="Hyperlink"/>
            <w:rFonts w:ascii="Nirmala UI" w:eastAsia="Arial Unicode MS" w:hAnsi="Nirmala UI" w:cs="Nirmala UI"/>
            <w:lang w:val="hi"/>
          </w:rPr>
          <w:t>प्रशिक्षण</w:t>
        </w:r>
      </w:hyperlink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को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अगर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आपके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कंप्यूटर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पर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डाउनलोड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किया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जाए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तो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यह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सबसे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अच्छा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रहता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है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ताकि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आप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इसे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किसी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भी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समय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एक्सेस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कर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="006E121A" w:rsidRPr="00733F87">
        <w:rPr>
          <w:rFonts w:ascii="Nirmala UI" w:eastAsia="Arial Unicode MS" w:hAnsi="Nirmala UI" w:cs="Nirmala UI"/>
          <w:lang w:val="hi"/>
        </w:rPr>
        <w:t>सकें।</w:t>
      </w:r>
    </w:p>
    <w:p w14:paraId="3BBA0E9A" w14:textId="56D56D9A" w:rsidR="00B31446" w:rsidRPr="00105B28" w:rsidRDefault="006E121A" w:rsidP="002F4672">
      <w:pPr>
        <w:rPr>
          <w:rFonts w:ascii="Calibri" w:hAnsi="Calibri" w:cs="Nirmala UI"/>
        </w:rPr>
      </w:pPr>
      <w:r w:rsidRPr="00105B28">
        <w:rPr>
          <w:rFonts w:ascii="Nirmala UI" w:eastAsia="Arial Unicode MS" w:hAnsi="Nirmala UI" w:cs="Nirmala UI"/>
          <w:b/>
          <w:bCs/>
          <w:lang w:val="hi"/>
        </w:rPr>
        <w:t>संसाधनों</w:t>
      </w:r>
      <w:r w:rsidR="005134E2">
        <w:rPr>
          <w:rFonts w:ascii="Calibri" w:eastAsia="Arial Unicode MS" w:hAnsi="Calibri" w:cs="Nirmala UI"/>
          <w:b/>
          <w:bCs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/>
          <w:bCs/>
          <w:lang w:val="hi"/>
        </w:rPr>
        <w:t>तक</w:t>
      </w:r>
      <w:r w:rsidR="005134E2">
        <w:rPr>
          <w:rFonts w:ascii="Calibri" w:eastAsia="Arial Unicode MS" w:hAnsi="Calibri" w:cs="Nirmala UI"/>
          <w:b/>
          <w:bCs/>
          <w:cs/>
          <w:lang w:val="hi" w:bidi="hi"/>
        </w:rPr>
        <w:t xml:space="preserve"> </w:t>
      </w:r>
      <w:r w:rsidRPr="00105B28">
        <w:rPr>
          <w:rFonts w:ascii="Nirmala UI" w:eastAsia="Arial Unicode MS" w:hAnsi="Nirmala UI" w:cs="Nirmala UI"/>
          <w:b/>
          <w:bCs/>
          <w:lang w:val="hi"/>
        </w:rPr>
        <w:t>पहुँच</w:t>
      </w:r>
      <w:r w:rsidRPr="00733F87">
        <w:rPr>
          <w:rFonts w:ascii="Nirmala UI" w:eastAsia="Arial Unicode MS" w:hAnsi="Nirmala UI" w:cs="Nirmala UI"/>
          <w:b/>
          <w:bCs/>
          <w:lang w:val="hi"/>
        </w:rPr>
        <w:t>:</w:t>
      </w:r>
      <w:r w:rsidR="005134E2">
        <w:rPr>
          <w:rFonts w:ascii="Nirmala UI" w:eastAsia="Arial Unicode MS" w:hAnsi="Nirmala UI" w:cs="Nirmala UI"/>
          <w:b/>
          <w:bCs/>
          <w:cs/>
          <w:lang w:val="hi" w:bidi="hi"/>
        </w:rPr>
        <w:t xml:space="preserve"> </w:t>
      </w:r>
      <w:hyperlink r:id="rId11" w:history="1"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क्षमता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के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लिए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प्रशिक्षण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-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परिचय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|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एनडीआईएस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कार्यबल</w:t>
        </w:r>
        <w:r w:rsidR="005134E2">
          <w:rPr>
            <w:rStyle w:val="Hyperlink"/>
            <w:rFonts w:ascii="Nirmala UI" w:eastAsia="Arial Unicode MS" w:hAnsi="Nirmala UI" w:cs="Nirmala UI"/>
            <w:cs/>
            <w:lang w:val="hi" w:bidi="hi"/>
          </w:rPr>
          <w:t xml:space="preserve"> </w:t>
        </w:r>
        <w:r w:rsidRPr="00733F87">
          <w:rPr>
            <w:rStyle w:val="Hyperlink"/>
            <w:rFonts w:ascii="Nirmala UI" w:eastAsia="Arial Unicode MS" w:hAnsi="Nirmala UI" w:cs="Nirmala UI"/>
            <w:lang w:val="hi"/>
          </w:rPr>
          <w:t>क्षमता</w:t>
        </w:r>
        <w:r w:rsidR="005134E2">
          <w:rPr>
            <w:rStyle w:val="Hyperlink"/>
            <w:rFonts w:ascii="Calibri" w:eastAsia="Arial Unicode MS" w:hAnsi="Calibri" w:cs="Nirmala UI"/>
            <w:cs/>
            <w:lang w:val="hi" w:bidi="hi"/>
          </w:rPr>
          <w:t xml:space="preserve"> </w:t>
        </w:r>
        <w:r w:rsidRPr="00105B28">
          <w:rPr>
            <w:rStyle w:val="Hyperlink"/>
            <w:rFonts w:ascii="Calibri" w:eastAsia="Arial Unicode MS" w:hAnsi="Calibri" w:cs="Nirmala UI"/>
            <w:lang w:val="hi"/>
          </w:rPr>
          <w:t>(ndiscommission.gov.au)</w:t>
        </w:r>
      </w:hyperlink>
    </w:p>
    <w:p w14:paraId="6BCEF4F2" w14:textId="00AA0CEC" w:rsidR="002F4672" w:rsidRPr="00105B28" w:rsidRDefault="006E121A" w:rsidP="002F4672">
      <w:pPr>
        <w:rPr>
          <w:rFonts w:ascii="Calibri" w:hAnsi="Calibri" w:cs="Nirmala UI"/>
          <w:b/>
        </w:rPr>
      </w:pPr>
      <w:r w:rsidRPr="00733F87">
        <w:rPr>
          <w:rFonts w:ascii="Nirmala UI" w:eastAsia="Arial Unicode MS" w:hAnsi="Nirmala UI" w:cs="Nirmala UI"/>
          <w:lang w:val="hi"/>
        </w:rPr>
        <w:t>फ्रेमवर्क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या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इसके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कार्यान्वयन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बारे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में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और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अधिक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जानकारी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के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लिए,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इस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वेबसाइट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पर</w:t>
      </w:r>
      <w:r w:rsidR="005134E2">
        <w:rPr>
          <w:rFonts w:ascii="Nirmala UI" w:eastAsia="Arial Unicode MS" w:hAnsi="Nirmala UI" w:cs="Nirmala UI"/>
          <w:cs/>
          <w:lang w:val="hi" w:bidi="hi"/>
        </w:rPr>
        <w:t xml:space="preserve"> </w:t>
      </w:r>
      <w:r w:rsidRPr="00733F87">
        <w:rPr>
          <w:rFonts w:ascii="Nirmala UI" w:eastAsia="Arial Unicode MS" w:hAnsi="Nirmala UI" w:cs="Nirmala UI"/>
          <w:lang w:val="hi"/>
        </w:rPr>
        <w:t>जाएँ:</w:t>
      </w:r>
      <w:r w:rsidR="005134E2">
        <w:rPr>
          <w:rFonts w:ascii="Calibri" w:eastAsia="Arial Unicode MS" w:hAnsi="Calibri" w:cstheme="minorBidi" w:hint="cs"/>
          <w:lang w:val="hi"/>
        </w:rPr>
        <w:t xml:space="preserve"> </w:t>
      </w:r>
      <w:hyperlink r:id="rId12" w:history="1">
        <w:r w:rsidR="00733F87" w:rsidRPr="00812B47">
          <w:rPr>
            <w:rStyle w:val="Hyperlink"/>
            <w:rFonts w:ascii="Calibri" w:eastAsia="Arial Unicode MS" w:hAnsi="Calibri" w:cs="Nirmala UI"/>
            <w:lang w:val="hi"/>
          </w:rPr>
          <w:t>https://workforcecapability.ndiscommission.gov.au/</w:t>
        </w:r>
      </w:hyperlink>
    </w:p>
    <w:p w14:paraId="7D97E14B" w14:textId="3C018444" w:rsidR="0088775F" w:rsidRPr="00105B28" w:rsidRDefault="006E121A" w:rsidP="002F4672">
      <w:pPr>
        <w:rPr>
          <w:rFonts w:ascii="Calibri" w:hAnsi="Calibri" w:cs="Nirmala UI"/>
        </w:rPr>
      </w:pPr>
      <w:r w:rsidRPr="00733F87">
        <w:rPr>
          <w:rFonts w:ascii="Nirmala UI" w:eastAsia="Arial Unicode MS" w:hAnsi="Nirmala UI" w:cs="Nirmala UI"/>
          <w:b/>
          <w:bCs/>
          <w:lang w:val="hi"/>
        </w:rPr>
        <w:t>संपर्क:</w:t>
      </w:r>
      <w:r w:rsidR="005134E2">
        <w:rPr>
          <w:rFonts w:ascii="Calibri" w:eastAsia="Arial Unicode MS" w:hAnsi="Calibri" w:cs="Nirmala UI"/>
          <w:b/>
          <w:bCs/>
          <w:cs/>
          <w:lang w:val="hi" w:bidi="hi"/>
        </w:rPr>
        <w:t xml:space="preserve"> </w:t>
      </w:r>
      <w:hyperlink r:id="rId13" w:history="1">
        <w:r w:rsidR="002F4672" w:rsidRPr="00105B28">
          <w:rPr>
            <w:rStyle w:val="Hyperlink"/>
            <w:rFonts w:ascii="Calibri" w:eastAsia="Arial Unicode MS" w:hAnsi="Calibri" w:cs="Nirmala UI"/>
            <w:lang w:val="hi"/>
          </w:rPr>
          <w:t>workforcecapability@ndiscommission.gov.au</w:t>
        </w:r>
      </w:hyperlink>
      <w:r w:rsidR="005134E2">
        <w:rPr>
          <w:rFonts w:ascii="Calibri" w:eastAsia="Arial Unicode MS" w:hAnsi="Calibri" w:cs="Nirmala UI"/>
          <w:cs/>
          <w:lang w:val="hi" w:bidi="hi"/>
        </w:rPr>
        <w:t xml:space="preserve"> </w:t>
      </w:r>
      <w:r w:rsidR="002F4672" w:rsidRPr="00105B28">
        <w:rPr>
          <w:rFonts w:ascii="Nirmala UI" w:eastAsia="Arial Unicode MS" w:hAnsi="Nirmala UI" w:cs="Nirmala UI"/>
          <w:lang w:val="hi"/>
        </w:rPr>
        <w:t>या</w:t>
      </w:r>
      <w:r w:rsidR="005134E2">
        <w:rPr>
          <w:rFonts w:ascii="Calibri" w:eastAsia="Arial Unicode MS" w:hAnsi="Calibri" w:cs="Nirmala UI"/>
          <w:cs/>
          <w:lang w:val="hi" w:bidi="hi"/>
        </w:rPr>
        <w:t xml:space="preserve"> </w:t>
      </w:r>
      <w:r w:rsidR="002F4672" w:rsidRPr="00105B28">
        <w:rPr>
          <w:rFonts w:ascii="Calibri" w:eastAsia="Arial Unicode MS" w:hAnsi="Calibri" w:cs="Nirmala UI"/>
          <w:lang w:val="hi"/>
        </w:rPr>
        <w:t>1800</w:t>
      </w:r>
      <w:r w:rsidR="005134E2">
        <w:rPr>
          <w:rFonts w:ascii="Calibri" w:eastAsia="Arial Unicode MS" w:hAnsi="Calibri" w:cs="Nirmala UI"/>
          <w:cs/>
          <w:lang w:val="hi" w:bidi="hi"/>
        </w:rPr>
        <w:t xml:space="preserve"> </w:t>
      </w:r>
      <w:r w:rsidR="002F4672" w:rsidRPr="00105B28">
        <w:rPr>
          <w:rFonts w:ascii="Calibri" w:eastAsia="Arial Unicode MS" w:hAnsi="Calibri" w:cs="Nirmala UI"/>
          <w:lang w:val="hi"/>
        </w:rPr>
        <w:t>035</w:t>
      </w:r>
      <w:r w:rsidR="005134E2">
        <w:rPr>
          <w:rFonts w:ascii="Calibri" w:eastAsia="Arial Unicode MS" w:hAnsi="Calibri" w:cs="Nirmala UI"/>
          <w:cs/>
          <w:lang w:val="hi" w:bidi="hi"/>
        </w:rPr>
        <w:t xml:space="preserve"> </w:t>
      </w:r>
      <w:r w:rsidR="002F4672" w:rsidRPr="00105B28">
        <w:rPr>
          <w:rFonts w:ascii="Calibri" w:eastAsia="Arial Unicode MS" w:hAnsi="Calibri" w:cs="Nirmala UI"/>
          <w:lang w:val="hi"/>
        </w:rPr>
        <w:t>554.</w:t>
      </w:r>
    </w:p>
    <w:sectPr w:rsidR="0088775F" w:rsidRPr="00105B28" w:rsidSect="00D52A2D">
      <w:headerReference w:type="default" r:id="rId14"/>
      <w:footerReference w:type="default" r:id="rId15"/>
      <w:pgSz w:w="11906" w:h="16838"/>
      <w:pgMar w:top="2155" w:right="907" w:bottom="1701" w:left="907" w:header="709" w:footer="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443B4A" w14:textId="77777777" w:rsidR="00D52A2D" w:rsidRDefault="00D52A2D">
      <w:pPr>
        <w:spacing w:after="0" w:line="240" w:lineRule="auto"/>
      </w:pPr>
      <w:r>
        <w:separator/>
      </w:r>
    </w:p>
  </w:endnote>
  <w:endnote w:type="continuationSeparator" w:id="0">
    <w:p w14:paraId="7DE7788E" w14:textId="77777777" w:rsidR="00D52A2D" w:rsidRDefault="00D52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4A6C4A4-EC98-4B04-B7A8-A4B10D81CE0A}"/>
    <w:embedBold r:id="rId2" w:fontKey="{C4473DAB-7F9D-45E8-A10B-F632B75C32E7}"/>
    <w:embedItalic r:id="rId3" w:fontKey="{F2642845-036C-40DC-A996-EE2255272943}"/>
    <w:embedBoldItalic r:id="rId4" w:fontKey="{3F4D9ED7-13EE-454E-BDF9-2BB545B738EF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34DDD10A-9ED6-4148-9A6F-DD25751A0E29}"/>
  </w:font>
  <w:font w:name="FS Me Pro">
    <w:charset w:val="00"/>
    <w:family w:val="auto"/>
    <w:pitch w:val="variable"/>
    <w:sig w:usb0="A00002EF" w:usb1="4000606A" w:usb2="00000000" w:usb3="00000000" w:csb0="0000009F" w:csb1="00000000"/>
  </w:font>
  <w:font w:name="FS Me Pro Light">
    <w:charset w:val="00"/>
    <w:family w:val="auto"/>
    <w:pitch w:val="variable"/>
    <w:sig w:usb0="A00002EF" w:usb1="4000606A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  <w:embedRegular r:id="rId6" w:fontKey="{E99A94EB-A0FD-4B9F-B6F6-DCCD592CB0C9}"/>
    <w:embedBold r:id="rId7" w:fontKey="{FD38A2EB-7829-46EB-804B-B1AE3CF33484}"/>
    <w:embedItalic r:id="rId8" w:fontKey="{9865251C-578A-412C-ADF1-8F492EFE981B}"/>
  </w:font>
  <w:font w:name="Arial Unicode MS">
    <w:panose1 w:val="020B0604020202020204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E476A28F-7BB2-423F-9B20-7B7CF12D0D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B2FD394-4676-4446-A299-7FFF601D5A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0D3C24" w14:textId="77777777" w:rsidR="00FC1AC8" w:rsidRPr="00DE76AA" w:rsidRDefault="006E121A" w:rsidP="00FC1AC8">
    <w:pPr>
      <w:pStyle w:val="Footer"/>
      <w:tabs>
        <w:tab w:val="clear" w:pos="4513"/>
        <w:tab w:val="clear" w:pos="9026"/>
        <w:tab w:val="left" w:pos="567"/>
        <w:tab w:val="left" w:pos="1134"/>
        <w:tab w:val="right" w:pos="11057"/>
      </w:tabs>
      <w:ind w:right="28"/>
      <w:rPr>
        <w:rFonts w:ascii="Nirmala UI" w:hAnsi="Nirmala UI" w:cs="Nirmala UI"/>
        <w:position w:val="-60"/>
        <w:sz w:val="20"/>
        <w:szCs w:val="20"/>
      </w:rPr>
    </w:pPr>
    <w:r w:rsidRPr="00DE76AA">
      <w:rPr>
        <w:rFonts w:ascii="Nirmala UI" w:eastAsia="Arial Unicode MS" w:hAnsi="Nirmala UI" w:cs="Nirmala UI"/>
        <w:sz w:val="20"/>
        <w:szCs w:val="20"/>
        <w:lang w:val="hi"/>
      </w:rPr>
      <w:t xml:space="preserve">एनडीआईएस वर्कफोर्स कैपेबिल्टी फ्रेमवर्क (कार्यबल क्षमता रूपरेखा) तथ्य-पत्रक | फरवरी </w:t>
    </w:r>
    <w:r w:rsidRPr="00DE76AA">
      <w:rPr>
        <w:rFonts w:eastAsia="Arial Unicode MS"/>
        <w:sz w:val="20"/>
        <w:szCs w:val="20"/>
        <w:lang w:val="hi"/>
      </w:rPr>
      <w:t>2024</w:t>
    </w:r>
    <w:r w:rsidRPr="00DE76AA">
      <w:rPr>
        <w:rFonts w:ascii="Nirmala UI" w:eastAsia="Arial Unicode MS" w:hAnsi="Nirmala UI" w:cs="Nirmala UI"/>
        <w:sz w:val="20"/>
        <w:szCs w:val="20"/>
        <w:lang w:val="hi"/>
      </w:rPr>
      <w:tab/>
      <w:t xml:space="preserve"> पृष्ठ </w:t>
    </w:r>
    <w:r w:rsidR="00236114" w:rsidRPr="00DE76AA">
      <w:rPr>
        <w:sz w:val="20"/>
        <w:szCs w:val="20"/>
        <w:lang w:val="en-GB"/>
      </w:rPr>
      <w:fldChar w:fldCharType="begin"/>
    </w:r>
    <w:r w:rsidR="00236114" w:rsidRPr="00DE76AA">
      <w:rPr>
        <w:rFonts w:eastAsia="Arial Unicode MS"/>
        <w:sz w:val="20"/>
        <w:szCs w:val="20"/>
        <w:lang w:val="hi"/>
      </w:rPr>
      <w:instrText xml:space="preserve"> PAGE </w:instrText>
    </w:r>
    <w:r w:rsidR="00236114" w:rsidRPr="00DE76AA">
      <w:rPr>
        <w:sz w:val="20"/>
        <w:szCs w:val="20"/>
        <w:lang w:val="en-GB"/>
      </w:rPr>
      <w:fldChar w:fldCharType="separate"/>
    </w:r>
    <w:r w:rsidR="00236114" w:rsidRPr="00DE76AA">
      <w:rPr>
        <w:rFonts w:eastAsia="Arial Unicode MS"/>
        <w:sz w:val="20"/>
        <w:szCs w:val="20"/>
        <w:lang w:val="hi"/>
      </w:rPr>
      <w:t>3</w:t>
    </w:r>
    <w:r w:rsidR="00236114" w:rsidRPr="00DE76AA">
      <w:rPr>
        <w:sz w:val="20"/>
        <w:szCs w:val="20"/>
        <w:lang w:val="en-GB"/>
      </w:rPr>
      <w:fldChar w:fldCharType="end"/>
    </w:r>
    <w:r w:rsidRPr="00DE76AA">
      <w:rPr>
        <w:rFonts w:ascii="Nirmala UI" w:hAnsi="Nirmala UI" w:cs="Nirmala UI"/>
        <w:noProof/>
        <w:position w:val="-60"/>
        <w:sz w:val="20"/>
        <w:szCs w:val="20"/>
        <w:lang w:eastAsia="en-AU"/>
      </w:rPr>
      <w:drawing>
        <wp:inline distT="0" distB="0" distL="0" distR="0" wp14:anchorId="68DD0BF6" wp14:editId="5ADA855D">
          <wp:extent cx="1004400" cy="889200"/>
          <wp:effectExtent l="0" t="0" r="0" b="0"/>
          <wp:docPr id="6" name="Picture 6" descr="सजावटी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सजावटी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1">
                    <a:alphaModFix amt="51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400" cy="889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3C919FB" w14:textId="77777777" w:rsidR="009E0720" w:rsidRPr="00DE76AA" w:rsidRDefault="009E0720" w:rsidP="00FC1AC8">
    <w:pPr>
      <w:pStyle w:val="Footer"/>
      <w:rPr>
        <w:rFonts w:cstheme="minorBidi"/>
        <w:sz w:val="20"/>
        <w:szCs w:val="20"/>
        <w:rtl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C39F69" w14:textId="77777777" w:rsidR="00D52A2D" w:rsidRDefault="00D52A2D">
      <w:pPr>
        <w:spacing w:after="0" w:line="240" w:lineRule="auto"/>
      </w:pPr>
      <w:r>
        <w:separator/>
      </w:r>
    </w:p>
  </w:footnote>
  <w:footnote w:type="continuationSeparator" w:id="0">
    <w:p w14:paraId="2B497447" w14:textId="77777777" w:rsidR="00D52A2D" w:rsidRDefault="00D52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AC0E88" w14:textId="77777777" w:rsidR="00425679" w:rsidRDefault="006E121A" w:rsidP="00425679">
    <w:pPr>
      <w:pStyle w:val="Header"/>
      <w:tabs>
        <w:tab w:val="clear" w:pos="4513"/>
        <w:tab w:val="clear" w:pos="9026"/>
        <w:tab w:val="right" w:pos="10064"/>
      </w:tabs>
    </w:pPr>
    <w:r>
      <w:rPr>
        <w:noProof/>
        <w:lang w:eastAsia="en-AU"/>
      </w:rPr>
      <w:drawing>
        <wp:inline distT="0" distB="0" distL="0" distR="0" wp14:anchorId="343E0319" wp14:editId="396E6DB2">
          <wp:extent cx="1943100" cy="431800"/>
          <wp:effectExtent l="0" t="0" r="0" b="0"/>
          <wp:docPr id="2" name="Picture 2" descr="एनडीआईएस गुणवत्ता और सुरक्षा-उपाय आयोग के लोगो के साथ ऑस्ट्रेलियाई सरकार का लोग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एनडीआईएस गुणवत्ता और सुरक्षा-उपाय आयोग के लोगो के साथ ऑस्ट्रेलियाई सरकार का लोगो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10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rPr>
        <w:noProof/>
        <w:lang w:eastAsia="en-AU"/>
      </w:rPr>
      <w:drawing>
        <wp:inline distT="0" distB="0" distL="0" distR="0" wp14:anchorId="6E110089" wp14:editId="148C4ACD">
          <wp:extent cx="2227966" cy="418513"/>
          <wp:effectExtent l="0" t="0" r="0" b="635"/>
          <wp:docPr id="5" name="Picture 5" descr="एनडीआईएस कार्यबल क्षमता फ्रेमवर्क लोगो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एनडीआईएस कार्यबल क्षमता फ्रेमवर्क लोगो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7966" cy="4185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B63F90" w14:textId="77777777" w:rsidR="00B04ED8" w:rsidRPr="00425679" w:rsidRDefault="00B04ED8" w:rsidP="0042567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46642"/>
    <w:multiLevelType w:val="hybridMultilevel"/>
    <w:tmpl w:val="65642120"/>
    <w:lvl w:ilvl="0" w:tplc="8556B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669D6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ECC2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AE0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F4AD0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9EA9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627C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FECC0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082C1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5E7109"/>
    <w:multiLevelType w:val="hybridMultilevel"/>
    <w:tmpl w:val="5BEA7964"/>
    <w:lvl w:ilvl="0" w:tplc="D4E4F052">
      <w:start w:val="1"/>
      <w:numFmt w:val="bullet"/>
      <w:lvlText w:val=""/>
      <w:lvlJc w:val="left"/>
      <w:pPr>
        <w:ind w:left="1134" w:hanging="360"/>
      </w:pPr>
      <w:rPr>
        <w:rFonts w:ascii="Symbol" w:hAnsi="Symbol" w:hint="default"/>
      </w:rPr>
    </w:lvl>
    <w:lvl w:ilvl="1" w:tplc="35DE09A8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CFC8C8FA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DA5E0554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C1EAB78A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ACDAA476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BBFAD688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E02A5A52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82A0C728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" w15:restartNumberingAfterBreak="0">
    <w:nsid w:val="06DA7EE6"/>
    <w:multiLevelType w:val="hybridMultilevel"/>
    <w:tmpl w:val="01A80454"/>
    <w:lvl w:ilvl="0" w:tplc="1ECAA4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E49D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E62C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FC90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C2D8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022C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0CC4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A851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B00E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8669E1"/>
    <w:multiLevelType w:val="hybridMultilevel"/>
    <w:tmpl w:val="41CA5FCA"/>
    <w:lvl w:ilvl="0" w:tplc="A94412E8">
      <w:start w:val="1"/>
      <w:numFmt w:val="bullet"/>
      <w:pStyle w:val="Boxed2bullets-purple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C010B136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EC7A98EA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C7B062DE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4A202C60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A68250E0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F4BCFC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AA74B8A6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5F4A317E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2FB5944"/>
    <w:multiLevelType w:val="multilevel"/>
    <w:tmpl w:val="56883338"/>
    <w:styleLink w:val="CurrentList1"/>
    <w:lvl w:ilvl="0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4E261EB"/>
    <w:multiLevelType w:val="multilevel"/>
    <w:tmpl w:val="A13AA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1D686D"/>
    <w:multiLevelType w:val="hybridMultilevel"/>
    <w:tmpl w:val="B35E900C"/>
    <w:lvl w:ilvl="0" w:tplc="AC304FE8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EE026C20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A43403BE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FEF492FA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00C4616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53ABBC6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F1CC21A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D622704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CB3C778E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1D4C2703"/>
    <w:multiLevelType w:val="hybridMultilevel"/>
    <w:tmpl w:val="AD9011F2"/>
    <w:lvl w:ilvl="0" w:tplc="C6789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D438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0A022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992108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D84CBF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28CCB9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A47E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FA051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E495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CA5D22"/>
    <w:multiLevelType w:val="hybridMultilevel"/>
    <w:tmpl w:val="420C4540"/>
    <w:lvl w:ilvl="0" w:tplc="622811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C8E3F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D4C2E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947E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1F47B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AEC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39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B28E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CE91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3236B9"/>
    <w:multiLevelType w:val="multilevel"/>
    <w:tmpl w:val="1B260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F9B0E06"/>
    <w:multiLevelType w:val="hybridMultilevel"/>
    <w:tmpl w:val="51104EEC"/>
    <w:lvl w:ilvl="0" w:tplc="D34209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4ADB2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F47EC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8600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C0E3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E9CB8D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4E01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78557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E6C732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5FB2"/>
    <w:multiLevelType w:val="multilevel"/>
    <w:tmpl w:val="EC8C4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33E466CD"/>
    <w:multiLevelType w:val="hybridMultilevel"/>
    <w:tmpl w:val="38C2BE1A"/>
    <w:lvl w:ilvl="0" w:tplc="425E7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84B6C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903A1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8838D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E05B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DF6B0F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807D8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6205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E148D7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4A21F9"/>
    <w:multiLevelType w:val="hybridMultilevel"/>
    <w:tmpl w:val="1C50AA9A"/>
    <w:lvl w:ilvl="0" w:tplc="2F0C5D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A29B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AC6DA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F869E1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CEB71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48B4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92648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0E9A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665B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087E93"/>
    <w:multiLevelType w:val="multilevel"/>
    <w:tmpl w:val="50CE4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B232CE"/>
    <w:multiLevelType w:val="hybridMultilevel"/>
    <w:tmpl w:val="66B48ECC"/>
    <w:lvl w:ilvl="0" w:tplc="EAE01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5ACAF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3E12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96C05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16FF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9B21B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6403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6CC67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840C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EE1D68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432D4777"/>
    <w:multiLevelType w:val="hybridMultilevel"/>
    <w:tmpl w:val="E444B8D0"/>
    <w:lvl w:ilvl="0" w:tplc="85FA5F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322B8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C2670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F6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A8654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62E87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A88AF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303A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EEC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7B7EC2"/>
    <w:multiLevelType w:val="multilevel"/>
    <w:tmpl w:val="3FEC9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45D71A89"/>
    <w:multiLevelType w:val="hybridMultilevel"/>
    <w:tmpl w:val="4ECEB382"/>
    <w:lvl w:ilvl="0" w:tplc="31922976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D676123C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D090B5F2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B9AA3B5E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F9221BA4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E6EEDD42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B3E617D2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531A60EE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36AE246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0" w15:restartNumberingAfterBreak="0">
    <w:nsid w:val="4D197E9C"/>
    <w:multiLevelType w:val="hybridMultilevel"/>
    <w:tmpl w:val="F2425406"/>
    <w:lvl w:ilvl="0" w:tplc="16A4E7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42847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7EF5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643F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F6E0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6860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82A0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66CE4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0925A6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3C3BA6"/>
    <w:multiLevelType w:val="multilevel"/>
    <w:tmpl w:val="0C349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4F86203F"/>
    <w:multiLevelType w:val="multilevel"/>
    <w:tmpl w:val="9F0AE5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52497EB5"/>
    <w:multiLevelType w:val="multilevel"/>
    <w:tmpl w:val="6FE0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53123077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5BE12344"/>
    <w:multiLevelType w:val="hybridMultilevel"/>
    <w:tmpl w:val="1B1420AE"/>
    <w:lvl w:ilvl="0" w:tplc="C74C2D2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9CA62146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E6526F10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8C864A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F90196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A5A2C5B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CDBE9FD2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DB6A248A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724DDB0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FA85CC2"/>
    <w:multiLevelType w:val="multilevel"/>
    <w:tmpl w:val="853E0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1760C06"/>
    <w:multiLevelType w:val="hybridMultilevel"/>
    <w:tmpl w:val="FD36B988"/>
    <w:lvl w:ilvl="0" w:tplc="D06E88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762776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7457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77EA4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3236C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B008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075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68A45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20EA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960033"/>
    <w:multiLevelType w:val="hybridMultilevel"/>
    <w:tmpl w:val="876EF9CC"/>
    <w:lvl w:ilvl="0" w:tplc="CE3693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DAB1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E26C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8006A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FC8F5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532E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96B3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3EC4D7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6EED8B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56681E"/>
    <w:multiLevelType w:val="multilevel"/>
    <w:tmpl w:val="4810FB6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4E9502F"/>
    <w:multiLevelType w:val="hybridMultilevel"/>
    <w:tmpl w:val="0E4A6CBA"/>
    <w:lvl w:ilvl="0" w:tplc="7DB0543E">
      <w:start w:val="1"/>
      <w:numFmt w:val="decimal"/>
      <w:lvlText w:val="(%1)"/>
      <w:lvlJc w:val="left"/>
      <w:pPr>
        <w:ind w:left="1185" w:hanging="390"/>
      </w:pPr>
      <w:rPr>
        <w:rFonts w:hint="default"/>
      </w:rPr>
    </w:lvl>
    <w:lvl w:ilvl="1" w:tplc="2472A7C8" w:tentative="1">
      <w:start w:val="1"/>
      <w:numFmt w:val="lowerLetter"/>
      <w:lvlText w:val="%2."/>
      <w:lvlJc w:val="left"/>
      <w:pPr>
        <w:ind w:left="1875" w:hanging="360"/>
      </w:pPr>
    </w:lvl>
    <w:lvl w:ilvl="2" w:tplc="43E0331C" w:tentative="1">
      <w:start w:val="1"/>
      <w:numFmt w:val="lowerRoman"/>
      <w:lvlText w:val="%3."/>
      <w:lvlJc w:val="right"/>
      <w:pPr>
        <w:ind w:left="2595" w:hanging="180"/>
      </w:pPr>
    </w:lvl>
    <w:lvl w:ilvl="3" w:tplc="42121440" w:tentative="1">
      <w:start w:val="1"/>
      <w:numFmt w:val="decimal"/>
      <w:lvlText w:val="%4."/>
      <w:lvlJc w:val="left"/>
      <w:pPr>
        <w:ind w:left="3315" w:hanging="360"/>
      </w:pPr>
    </w:lvl>
    <w:lvl w:ilvl="4" w:tplc="2654ECC0" w:tentative="1">
      <w:start w:val="1"/>
      <w:numFmt w:val="lowerLetter"/>
      <w:lvlText w:val="%5."/>
      <w:lvlJc w:val="left"/>
      <w:pPr>
        <w:ind w:left="4035" w:hanging="360"/>
      </w:pPr>
    </w:lvl>
    <w:lvl w:ilvl="5" w:tplc="0BB09BCC" w:tentative="1">
      <w:start w:val="1"/>
      <w:numFmt w:val="lowerRoman"/>
      <w:lvlText w:val="%6."/>
      <w:lvlJc w:val="right"/>
      <w:pPr>
        <w:ind w:left="4755" w:hanging="180"/>
      </w:pPr>
    </w:lvl>
    <w:lvl w:ilvl="6" w:tplc="71BCC30C" w:tentative="1">
      <w:start w:val="1"/>
      <w:numFmt w:val="decimal"/>
      <w:lvlText w:val="%7."/>
      <w:lvlJc w:val="left"/>
      <w:pPr>
        <w:ind w:left="5475" w:hanging="360"/>
      </w:pPr>
    </w:lvl>
    <w:lvl w:ilvl="7" w:tplc="5F9662AE" w:tentative="1">
      <w:start w:val="1"/>
      <w:numFmt w:val="lowerLetter"/>
      <w:lvlText w:val="%8."/>
      <w:lvlJc w:val="left"/>
      <w:pPr>
        <w:ind w:left="6195" w:hanging="360"/>
      </w:pPr>
    </w:lvl>
    <w:lvl w:ilvl="8" w:tplc="0CD2127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1" w15:restartNumberingAfterBreak="0">
    <w:nsid w:val="777B7E56"/>
    <w:multiLevelType w:val="hybridMultilevel"/>
    <w:tmpl w:val="1BBE9CE4"/>
    <w:lvl w:ilvl="0" w:tplc="F796D8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B88A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1F078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5AFB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4E2D6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5E588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352CD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4CF1D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CE15F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B37B56"/>
    <w:multiLevelType w:val="multilevel"/>
    <w:tmpl w:val="DC2AB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7B40163C"/>
    <w:multiLevelType w:val="multilevel"/>
    <w:tmpl w:val="4BF8DF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FB269F"/>
    <w:multiLevelType w:val="hybridMultilevel"/>
    <w:tmpl w:val="B0C89FC0"/>
    <w:lvl w:ilvl="0" w:tplc="ADB0A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4AEBA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F6E3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0BC9BA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7883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AAA6CC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6C2B5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C9EA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3A9B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7F023A"/>
    <w:multiLevelType w:val="hybridMultilevel"/>
    <w:tmpl w:val="020A91C2"/>
    <w:lvl w:ilvl="0" w:tplc="5DF890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6CC41D3C">
      <w:start w:val="1"/>
      <w:numFmt w:val="bullet"/>
      <w:pStyle w:val="Bulletpoints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5CFC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CEE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286FA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8A40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522CF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6A00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B70C7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856346">
    <w:abstractNumId w:val="29"/>
  </w:num>
  <w:num w:numId="2" w16cid:durableId="1781874882">
    <w:abstractNumId w:val="9"/>
  </w:num>
  <w:num w:numId="3" w16cid:durableId="240406381">
    <w:abstractNumId w:val="24"/>
  </w:num>
  <w:num w:numId="4" w16cid:durableId="985670128">
    <w:abstractNumId w:val="30"/>
  </w:num>
  <w:num w:numId="5" w16cid:durableId="774640697">
    <w:abstractNumId w:val="16"/>
  </w:num>
  <w:num w:numId="6" w16cid:durableId="2138183005">
    <w:abstractNumId w:val="20"/>
  </w:num>
  <w:num w:numId="7" w16cid:durableId="837619844">
    <w:abstractNumId w:val="6"/>
  </w:num>
  <w:num w:numId="8" w16cid:durableId="648022856">
    <w:abstractNumId w:val="19"/>
  </w:num>
  <w:num w:numId="9" w16cid:durableId="1034231091">
    <w:abstractNumId w:val="15"/>
  </w:num>
  <w:num w:numId="10" w16cid:durableId="1782645438">
    <w:abstractNumId w:val="12"/>
  </w:num>
  <w:num w:numId="11" w16cid:durableId="357397022">
    <w:abstractNumId w:val="1"/>
  </w:num>
  <w:num w:numId="12" w16cid:durableId="103155880">
    <w:abstractNumId w:val="34"/>
  </w:num>
  <w:num w:numId="13" w16cid:durableId="595796445">
    <w:abstractNumId w:val="27"/>
  </w:num>
  <w:num w:numId="14" w16cid:durableId="1962225473">
    <w:abstractNumId w:val="0"/>
  </w:num>
  <w:num w:numId="15" w16cid:durableId="1332567661">
    <w:abstractNumId w:val="28"/>
  </w:num>
  <w:num w:numId="16" w16cid:durableId="951135335">
    <w:abstractNumId w:val="14"/>
  </w:num>
  <w:num w:numId="17" w16cid:durableId="1454666791">
    <w:abstractNumId w:val="5"/>
  </w:num>
  <w:num w:numId="18" w16cid:durableId="1835678044">
    <w:abstractNumId w:val="33"/>
  </w:num>
  <w:num w:numId="19" w16cid:durableId="1592471848">
    <w:abstractNumId w:val="21"/>
  </w:num>
  <w:num w:numId="20" w16cid:durableId="2014333216">
    <w:abstractNumId w:val="18"/>
  </w:num>
  <w:num w:numId="21" w16cid:durableId="1288048027">
    <w:abstractNumId w:val="23"/>
  </w:num>
  <w:num w:numId="22" w16cid:durableId="1943368229">
    <w:abstractNumId w:val="11"/>
  </w:num>
  <w:num w:numId="23" w16cid:durableId="1141001128">
    <w:abstractNumId w:val="32"/>
  </w:num>
  <w:num w:numId="24" w16cid:durableId="560793434">
    <w:abstractNumId w:val="26"/>
  </w:num>
  <w:num w:numId="25" w16cid:durableId="690574650">
    <w:abstractNumId w:val="22"/>
  </w:num>
  <w:num w:numId="26" w16cid:durableId="1271670929">
    <w:abstractNumId w:val="17"/>
  </w:num>
  <w:num w:numId="27" w16cid:durableId="429744296">
    <w:abstractNumId w:val="31"/>
  </w:num>
  <w:num w:numId="28" w16cid:durableId="1643196851">
    <w:abstractNumId w:val="35"/>
  </w:num>
  <w:num w:numId="29" w16cid:durableId="1714962461">
    <w:abstractNumId w:val="13"/>
  </w:num>
  <w:num w:numId="30" w16cid:durableId="1098523030">
    <w:abstractNumId w:val="8"/>
  </w:num>
  <w:num w:numId="31" w16cid:durableId="1065567229">
    <w:abstractNumId w:val="7"/>
  </w:num>
  <w:num w:numId="32" w16cid:durableId="1054888451">
    <w:abstractNumId w:val="2"/>
  </w:num>
  <w:num w:numId="33" w16cid:durableId="1581793094">
    <w:abstractNumId w:val="3"/>
  </w:num>
  <w:num w:numId="34" w16cid:durableId="546332874">
    <w:abstractNumId w:val="4"/>
  </w:num>
  <w:num w:numId="35" w16cid:durableId="1388600701">
    <w:abstractNumId w:val="10"/>
  </w:num>
  <w:num w:numId="36" w16cid:durableId="28662080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47BF"/>
    <w:rsid w:val="00005633"/>
    <w:rsid w:val="00006E0C"/>
    <w:rsid w:val="000152F0"/>
    <w:rsid w:val="00020D25"/>
    <w:rsid w:val="00021123"/>
    <w:rsid w:val="000237B3"/>
    <w:rsid w:val="00055BDD"/>
    <w:rsid w:val="000A3677"/>
    <w:rsid w:val="000C063A"/>
    <w:rsid w:val="000E4A64"/>
    <w:rsid w:val="000E4FE5"/>
    <w:rsid w:val="000F3731"/>
    <w:rsid w:val="00101391"/>
    <w:rsid w:val="00105B28"/>
    <w:rsid w:val="00115327"/>
    <w:rsid w:val="00152F42"/>
    <w:rsid w:val="0018237F"/>
    <w:rsid w:val="001835A1"/>
    <w:rsid w:val="00194BFC"/>
    <w:rsid w:val="001A20E1"/>
    <w:rsid w:val="001B39E9"/>
    <w:rsid w:val="001E17E2"/>
    <w:rsid w:val="001E630D"/>
    <w:rsid w:val="001F7000"/>
    <w:rsid w:val="00231570"/>
    <w:rsid w:val="00235332"/>
    <w:rsid w:val="00236114"/>
    <w:rsid w:val="002427B6"/>
    <w:rsid w:val="00252BC3"/>
    <w:rsid w:val="0025701A"/>
    <w:rsid w:val="0025772D"/>
    <w:rsid w:val="002611EF"/>
    <w:rsid w:val="00265FC1"/>
    <w:rsid w:val="00266605"/>
    <w:rsid w:val="00276694"/>
    <w:rsid w:val="00276A58"/>
    <w:rsid w:val="00282BDA"/>
    <w:rsid w:val="00283AC6"/>
    <w:rsid w:val="00284DC9"/>
    <w:rsid w:val="00286CE4"/>
    <w:rsid w:val="002B0999"/>
    <w:rsid w:val="002C24B2"/>
    <w:rsid w:val="002C4E1E"/>
    <w:rsid w:val="002D1B1D"/>
    <w:rsid w:val="002E1AA5"/>
    <w:rsid w:val="002F03A8"/>
    <w:rsid w:val="002F4672"/>
    <w:rsid w:val="0033081D"/>
    <w:rsid w:val="00331652"/>
    <w:rsid w:val="003411DD"/>
    <w:rsid w:val="00357500"/>
    <w:rsid w:val="00360D66"/>
    <w:rsid w:val="0036742E"/>
    <w:rsid w:val="00380368"/>
    <w:rsid w:val="00391EB7"/>
    <w:rsid w:val="003A3DF4"/>
    <w:rsid w:val="003B2BB8"/>
    <w:rsid w:val="003D0592"/>
    <w:rsid w:val="003D34FF"/>
    <w:rsid w:val="003F61F4"/>
    <w:rsid w:val="004059F4"/>
    <w:rsid w:val="00420AB2"/>
    <w:rsid w:val="0042293E"/>
    <w:rsid w:val="00425679"/>
    <w:rsid w:val="00436ECA"/>
    <w:rsid w:val="0045663A"/>
    <w:rsid w:val="00464162"/>
    <w:rsid w:val="004760E6"/>
    <w:rsid w:val="0048267B"/>
    <w:rsid w:val="004B44D2"/>
    <w:rsid w:val="004B54CA"/>
    <w:rsid w:val="004D3F48"/>
    <w:rsid w:val="004E02FB"/>
    <w:rsid w:val="004E5CBF"/>
    <w:rsid w:val="004F5965"/>
    <w:rsid w:val="00506F17"/>
    <w:rsid w:val="005134E2"/>
    <w:rsid w:val="0052441C"/>
    <w:rsid w:val="0053269E"/>
    <w:rsid w:val="005363F5"/>
    <w:rsid w:val="00536A30"/>
    <w:rsid w:val="00541F85"/>
    <w:rsid w:val="00543386"/>
    <w:rsid w:val="005448A1"/>
    <w:rsid w:val="00550D0C"/>
    <w:rsid w:val="005613DA"/>
    <w:rsid w:val="005620AE"/>
    <w:rsid w:val="00565E9A"/>
    <w:rsid w:val="00567958"/>
    <w:rsid w:val="005745BA"/>
    <w:rsid w:val="00594A00"/>
    <w:rsid w:val="00597974"/>
    <w:rsid w:val="005A390F"/>
    <w:rsid w:val="005A3F69"/>
    <w:rsid w:val="005B0BB8"/>
    <w:rsid w:val="005C0953"/>
    <w:rsid w:val="005C3AA9"/>
    <w:rsid w:val="005F20D0"/>
    <w:rsid w:val="005F467B"/>
    <w:rsid w:val="005F620F"/>
    <w:rsid w:val="00604068"/>
    <w:rsid w:val="0060705F"/>
    <w:rsid w:val="006073AE"/>
    <w:rsid w:val="00621FC5"/>
    <w:rsid w:val="00625898"/>
    <w:rsid w:val="00627D65"/>
    <w:rsid w:val="00637B02"/>
    <w:rsid w:val="00641883"/>
    <w:rsid w:val="00655363"/>
    <w:rsid w:val="006640BD"/>
    <w:rsid w:val="00667E5B"/>
    <w:rsid w:val="00683A84"/>
    <w:rsid w:val="00684061"/>
    <w:rsid w:val="006846B0"/>
    <w:rsid w:val="006A12EC"/>
    <w:rsid w:val="006A3D32"/>
    <w:rsid w:val="006A4CE7"/>
    <w:rsid w:val="006B30BA"/>
    <w:rsid w:val="006B6A77"/>
    <w:rsid w:val="006B6AAF"/>
    <w:rsid w:val="006C7C51"/>
    <w:rsid w:val="006E121A"/>
    <w:rsid w:val="006F245A"/>
    <w:rsid w:val="006F6211"/>
    <w:rsid w:val="006F6C59"/>
    <w:rsid w:val="006F7561"/>
    <w:rsid w:val="00701332"/>
    <w:rsid w:val="0070774C"/>
    <w:rsid w:val="007205A1"/>
    <w:rsid w:val="00733F87"/>
    <w:rsid w:val="0073740F"/>
    <w:rsid w:val="007578A5"/>
    <w:rsid w:val="00757B98"/>
    <w:rsid w:val="00763729"/>
    <w:rsid w:val="00781A35"/>
    <w:rsid w:val="00785261"/>
    <w:rsid w:val="00787C0B"/>
    <w:rsid w:val="0079726B"/>
    <w:rsid w:val="007B0256"/>
    <w:rsid w:val="007B2AE9"/>
    <w:rsid w:val="007C7DCA"/>
    <w:rsid w:val="007D0FAF"/>
    <w:rsid w:val="007D6C97"/>
    <w:rsid w:val="007E0E5A"/>
    <w:rsid w:val="007E4E2F"/>
    <w:rsid w:val="007E509B"/>
    <w:rsid w:val="007F5300"/>
    <w:rsid w:val="00802392"/>
    <w:rsid w:val="00803B00"/>
    <w:rsid w:val="00813C44"/>
    <w:rsid w:val="008155A2"/>
    <w:rsid w:val="00827008"/>
    <w:rsid w:val="008275A2"/>
    <w:rsid w:val="0083177B"/>
    <w:rsid w:val="0084063E"/>
    <w:rsid w:val="00854905"/>
    <w:rsid w:val="00855465"/>
    <w:rsid w:val="00870AC7"/>
    <w:rsid w:val="0088131C"/>
    <w:rsid w:val="00883107"/>
    <w:rsid w:val="0088775F"/>
    <w:rsid w:val="00887CD0"/>
    <w:rsid w:val="00894EF9"/>
    <w:rsid w:val="008A5A46"/>
    <w:rsid w:val="008D47BF"/>
    <w:rsid w:val="008D5498"/>
    <w:rsid w:val="008E1818"/>
    <w:rsid w:val="008E2401"/>
    <w:rsid w:val="008E58D4"/>
    <w:rsid w:val="0090678A"/>
    <w:rsid w:val="009225F0"/>
    <w:rsid w:val="00922D01"/>
    <w:rsid w:val="0093462C"/>
    <w:rsid w:val="00941CCE"/>
    <w:rsid w:val="00952955"/>
    <w:rsid w:val="00953795"/>
    <w:rsid w:val="00974189"/>
    <w:rsid w:val="0098161F"/>
    <w:rsid w:val="00982D6A"/>
    <w:rsid w:val="009B6605"/>
    <w:rsid w:val="009C6C4C"/>
    <w:rsid w:val="009C7C43"/>
    <w:rsid w:val="009E0720"/>
    <w:rsid w:val="009F176B"/>
    <w:rsid w:val="00A05504"/>
    <w:rsid w:val="00A11AFC"/>
    <w:rsid w:val="00A30A34"/>
    <w:rsid w:val="00A332D2"/>
    <w:rsid w:val="00A56C96"/>
    <w:rsid w:val="00A76BFC"/>
    <w:rsid w:val="00A83247"/>
    <w:rsid w:val="00A85DBF"/>
    <w:rsid w:val="00A95783"/>
    <w:rsid w:val="00AA3B0C"/>
    <w:rsid w:val="00AB76FF"/>
    <w:rsid w:val="00B04ED8"/>
    <w:rsid w:val="00B2339D"/>
    <w:rsid w:val="00B31446"/>
    <w:rsid w:val="00B8678D"/>
    <w:rsid w:val="00B91E3E"/>
    <w:rsid w:val="00BA2DB9"/>
    <w:rsid w:val="00BC6010"/>
    <w:rsid w:val="00BD643F"/>
    <w:rsid w:val="00BE1FA0"/>
    <w:rsid w:val="00BE308D"/>
    <w:rsid w:val="00BE7148"/>
    <w:rsid w:val="00C056E3"/>
    <w:rsid w:val="00C13C95"/>
    <w:rsid w:val="00C2156B"/>
    <w:rsid w:val="00C21601"/>
    <w:rsid w:val="00C21CF4"/>
    <w:rsid w:val="00C2288F"/>
    <w:rsid w:val="00C27EBC"/>
    <w:rsid w:val="00C33A07"/>
    <w:rsid w:val="00C50498"/>
    <w:rsid w:val="00C53060"/>
    <w:rsid w:val="00C542CA"/>
    <w:rsid w:val="00C57C3A"/>
    <w:rsid w:val="00C61712"/>
    <w:rsid w:val="00C831F8"/>
    <w:rsid w:val="00C83D74"/>
    <w:rsid w:val="00C84DD7"/>
    <w:rsid w:val="00C968B0"/>
    <w:rsid w:val="00CA4B8D"/>
    <w:rsid w:val="00CB5863"/>
    <w:rsid w:val="00CB76F9"/>
    <w:rsid w:val="00CC03B9"/>
    <w:rsid w:val="00CC51C4"/>
    <w:rsid w:val="00CD4950"/>
    <w:rsid w:val="00CE6812"/>
    <w:rsid w:val="00CF22EB"/>
    <w:rsid w:val="00CF7C53"/>
    <w:rsid w:val="00D15879"/>
    <w:rsid w:val="00D236DF"/>
    <w:rsid w:val="00D27CD2"/>
    <w:rsid w:val="00D33D1A"/>
    <w:rsid w:val="00D45F65"/>
    <w:rsid w:val="00D47462"/>
    <w:rsid w:val="00D52A2D"/>
    <w:rsid w:val="00D632EF"/>
    <w:rsid w:val="00D65CFA"/>
    <w:rsid w:val="00D75B09"/>
    <w:rsid w:val="00D8278B"/>
    <w:rsid w:val="00D83464"/>
    <w:rsid w:val="00D876FC"/>
    <w:rsid w:val="00DA243A"/>
    <w:rsid w:val="00DA4F16"/>
    <w:rsid w:val="00DA609C"/>
    <w:rsid w:val="00DA7F01"/>
    <w:rsid w:val="00DB5E15"/>
    <w:rsid w:val="00DC12EC"/>
    <w:rsid w:val="00DD0FCB"/>
    <w:rsid w:val="00DD5E9F"/>
    <w:rsid w:val="00DD783D"/>
    <w:rsid w:val="00DE62C3"/>
    <w:rsid w:val="00DE76AA"/>
    <w:rsid w:val="00DF18E9"/>
    <w:rsid w:val="00DF3156"/>
    <w:rsid w:val="00E021AC"/>
    <w:rsid w:val="00E15A2C"/>
    <w:rsid w:val="00E273E4"/>
    <w:rsid w:val="00E40D28"/>
    <w:rsid w:val="00E44212"/>
    <w:rsid w:val="00E569F7"/>
    <w:rsid w:val="00E753FA"/>
    <w:rsid w:val="00E75703"/>
    <w:rsid w:val="00E82D86"/>
    <w:rsid w:val="00E9550B"/>
    <w:rsid w:val="00E96C31"/>
    <w:rsid w:val="00EA392C"/>
    <w:rsid w:val="00EB6B96"/>
    <w:rsid w:val="00EC601D"/>
    <w:rsid w:val="00ED2A73"/>
    <w:rsid w:val="00ED4C7B"/>
    <w:rsid w:val="00EE5980"/>
    <w:rsid w:val="00EF080A"/>
    <w:rsid w:val="00F0150C"/>
    <w:rsid w:val="00F30AFE"/>
    <w:rsid w:val="00F35449"/>
    <w:rsid w:val="00F45F62"/>
    <w:rsid w:val="00F50883"/>
    <w:rsid w:val="00F752DA"/>
    <w:rsid w:val="00F869E2"/>
    <w:rsid w:val="00F92BE7"/>
    <w:rsid w:val="00FA5086"/>
    <w:rsid w:val="00FC1AC8"/>
    <w:rsid w:val="00FD1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3AF09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F752DA"/>
    <w:pPr>
      <w:spacing w:after="160"/>
    </w:pPr>
    <w:rPr>
      <w:rFonts w:cstheme="minorHAnsi"/>
    </w:rPr>
  </w:style>
  <w:style w:type="paragraph" w:styleId="Heading1">
    <w:name w:val="heading 1"/>
    <w:basedOn w:val="intro"/>
    <w:next w:val="Normal"/>
    <w:link w:val="Heading1Char"/>
    <w:uiPriority w:val="9"/>
    <w:qFormat/>
    <w:rsid w:val="00F752DA"/>
    <w:pPr>
      <w:spacing w:after="320" w:afterAutospacing="0"/>
      <w:outlineLvl w:val="0"/>
    </w:pPr>
    <w:rPr>
      <w:rFonts w:asciiTheme="minorHAnsi" w:eastAsiaTheme="majorEastAsia" w:hAnsiTheme="minorHAnsi" w:cstheme="minorHAnsi"/>
      <w:b/>
      <w:bCs/>
      <w:color w:val="612C6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56C96"/>
    <w:pPr>
      <w:spacing w:before="240" w:after="120"/>
      <w:outlineLvl w:val="1"/>
    </w:pPr>
    <w:rPr>
      <w:b/>
      <w:color w:val="6A287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83464"/>
    <w:pPr>
      <w:spacing w:before="400" w:after="120"/>
      <w:outlineLvl w:val="2"/>
    </w:pPr>
    <w:rPr>
      <w:b/>
      <w:color w:val="612C69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97974"/>
    <w:pPr>
      <w:spacing w:before="240" w:after="120"/>
      <w:outlineLvl w:val="3"/>
    </w:pPr>
    <w:rPr>
      <w:rFonts w:eastAsia="Times New Roman"/>
      <w:color w:val="222222"/>
      <w:sz w:val="28"/>
      <w:szCs w:val="28"/>
      <w:lang w:eastAsia="en-AU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52DA"/>
    <w:rPr>
      <w:rFonts w:eastAsiaTheme="majorEastAsia" w:cstheme="minorHAnsi"/>
      <w:b/>
      <w:bCs/>
      <w:color w:val="612C69"/>
      <w:sz w:val="40"/>
      <w:szCs w:val="4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A56C96"/>
    <w:rPr>
      <w:rFonts w:cstheme="minorHAnsi"/>
      <w:b/>
      <w:color w:val="6A2875"/>
      <w:sz w:val="28"/>
      <w:szCs w:val="28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D83464"/>
    <w:rPr>
      <w:rFonts w:cstheme="minorHAnsi"/>
      <w:b/>
      <w:color w:val="612C69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97974"/>
    <w:rPr>
      <w:rFonts w:eastAsia="Times New Roman" w:cstheme="minorHAnsi"/>
      <w:color w:val="222222"/>
      <w:sz w:val="28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D83464"/>
    <w:pPr>
      <w:spacing w:before="400" w:after="240"/>
    </w:pPr>
    <w:rPr>
      <w:i/>
      <w:iCs/>
      <w:color w:val="6A2875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D83464"/>
    <w:rPr>
      <w:rFonts w:cstheme="minorHAnsi"/>
      <w:i/>
      <w:iCs/>
      <w:color w:val="6A2875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character" w:styleId="Hyperlink">
    <w:name w:val="Hyperlink"/>
    <w:uiPriority w:val="99"/>
    <w:unhideWhenUsed/>
    <w:rsid w:val="007B2AE9"/>
    <w:rPr>
      <w:color w:val="6A2875"/>
      <w:u w:val="single"/>
    </w:rPr>
  </w:style>
  <w:style w:type="paragraph" w:customStyle="1" w:styleId="intro">
    <w:name w:val="intro"/>
    <w:basedOn w:val="Normal"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NormalWeb">
    <w:name w:val="Normal (Web)"/>
    <w:basedOn w:val="Normal"/>
    <w:uiPriority w:val="99"/>
    <w:unhideWhenUsed/>
    <w:rsid w:val="008D47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48267B"/>
    <w:rPr>
      <w:color w:val="800080" w:themeColor="followedHyperlink"/>
      <w:u w:val="single"/>
    </w:rPr>
  </w:style>
  <w:style w:type="paragraph" w:customStyle="1" w:styleId="acthead5">
    <w:name w:val="acthead5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harsectno">
    <w:name w:val="charsectno"/>
    <w:basedOn w:val="DefaultParagraphFont"/>
    <w:rsid w:val="0048267B"/>
  </w:style>
  <w:style w:type="paragraph" w:customStyle="1" w:styleId="subsection">
    <w:name w:val="subsection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paragraph">
    <w:name w:val="paragraph"/>
    <w:basedOn w:val="Normal"/>
    <w:rsid w:val="004826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86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C4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C4E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C4E1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C4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C4E1E"/>
    <w:rPr>
      <w:rFonts w:ascii="Arial" w:hAnsi="Arial"/>
      <w:b/>
      <w:bCs/>
      <w:sz w:val="20"/>
      <w:szCs w:val="20"/>
    </w:rPr>
  </w:style>
  <w:style w:type="paragraph" w:customStyle="1" w:styleId="Titlepurple">
    <w:name w:val="Title purple"/>
    <w:basedOn w:val="Normal"/>
    <w:uiPriority w:val="99"/>
    <w:rsid w:val="00E96C31"/>
    <w:pPr>
      <w:suppressAutoHyphens/>
      <w:autoSpaceDE w:val="0"/>
      <w:autoSpaceDN w:val="0"/>
      <w:adjustRightInd w:val="0"/>
      <w:spacing w:after="140" w:line="288" w:lineRule="auto"/>
    </w:pPr>
    <w:rPr>
      <w:rFonts w:ascii="FS Me Pro" w:hAnsi="FS Me Pro" w:cs="FS Me Pro"/>
      <w:b/>
      <w:bCs/>
      <w:color w:val="612066"/>
      <w:sz w:val="44"/>
      <w:szCs w:val="44"/>
      <w:lang w:val="en-US"/>
    </w:rPr>
  </w:style>
  <w:style w:type="paragraph" w:customStyle="1" w:styleId="Body">
    <w:name w:val="Body"/>
    <w:basedOn w:val="Normal"/>
    <w:uiPriority w:val="99"/>
    <w:rsid w:val="00E96C31"/>
    <w:pPr>
      <w:suppressAutoHyphens/>
      <w:autoSpaceDE w:val="0"/>
      <w:autoSpaceDN w:val="0"/>
      <w:adjustRightInd w:val="0"/>
      <w:spacing w:after="0" w:line="288" w:lineRule="auto"/>
    </w:pPr>
    <w:rPr>
      <w:rFonts w:ascii="FS Me Pro Light" w:hAnsi="FS Me Pro Light" w:cs="FS Me Pro Light"/>
      <w:color w:val="000000"/>
      <w:sz w:val="18"/>
      <w:szCs w:val="18"/>
      <w:lang w:val="en-US"/>
    </w:rPr>
  </w:style>
  <w:style w:type="paragraph" w:customStyle="1" w:styleId="titlebold">
    <w:name w:val="title bold"/>
    <w:basedOn w:val="Normal"/>
    <w:uiPriority w:val="99"/>
    <w:rsid w:val="00E96C31"/>
    <w:pPr>
      <w:suppressAutoHyphens/>
      <w:autoSpaceDE w:val="0"/>
      <w:autoSpaceDN w:val="0"/>
      <w:adjustRightInd w:val="0"/>
      <w:spacing w:after="227" w:line="288" w:lineRule="auto"/>
    </w:pPr>
    <w:rPr>
      <w:rFonts w:ascii="FS Me Pro" w:hAnsi="FS Me Pro" w:cs="FS Me Pro"/>
      <w:b/>
      <w:bCs/>
      <w:color w:val="000000"/>
      <w:sz w:val="20"/>
      <w:szCs w:val="20"/>
      <w:lang w:val="en-US"/>
    </w:rPr>
  </w:style>
  <w:style w:type="paragraph" w:customStyle="1" w:styleId="Bullets">
    <w:name w:val="Bullets"/>
    <w:basedOn w:val="Body"/>
    <w:uiPriority w:val="99"/>
    <w:rsid w:val="00E96C31"/>
    <w:pPr>
      <w:spacing w:after="57"/>
      <w:ind w:left="360" w:hanging="360"/>
    </w:pPr>
  </w:style>
  <w:style w:type="character" w:customStyle="1" w:styleId="font-arial">
    <w:name w:val="font-arial"/>
    <w:basedOn w:val="DefaultParagraphFont"/>
    <w:rsid w:val="00E753FA"/>
  </w:style>
  <w:style w:type="paragraph" w:customStyle="1" w:styleId="size-11">
    <w:name w:val="size-11"/>
    <w:basedOn w:val="Normal"/>
    <w:rsid w:val="00D474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customStyle="1" w:styleId="size-14">
    <w:name w:val="size-14"/>
    <w:basedOn w:val="Normal"/>
    <w:rsid w:val="00A8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Revision">
    <w:name w:val="Revision"/>
    <w:hidden/>
    <w:uiPriority w:val="99"/>
    <w:semiHidden/>
    <w:rsid w:val="001F7000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8775F"/>
    <w:rPr>
      <w:color w:val="605E5C"/>
      <w:shd w:val="clear" w:color="auto" w:fill="E1DFDD"/>
    </w:rPr>
  </w:style>
  <w:style w:type="paragraph" w:customStyle="1" w:styleId="Bulletpoints">
    <w:name w:val="Bullet points"/>
    <w:basedOn w:val="ListParagraph"/>
    <w:qFormat/>
    <w:rsid w:val="007B2AE9"/>
    <w:pPr>
      <w:numPr>
        <w:ilvl w:val="1"/>
        <w:numId w:val="28"/>
      </w:numPr>
      <w:ind w:left="697" w:hanging="357"/>
    </w:pPr>
  </w:style>
  <w:style w:type="paragraph" w:customStyle="1" w:styleId="Boxed1Text-purple">
    <w:name w:val="Boxed 1 Text - purple"/>
    <w:basedOn w:val="Normal"/>
    <w:uiPriority w:val="29"/>
    <w:rsid w:val="00D83464"/>
    <w:pPr>
      <w:pBdr>
        <w:top w:val="single" w:sz="4" w:space="20" w:color="612C69"/>
        <w:left w:val="single" w:sz="4" w:space="14" w:color="612C69"/>
        <w:bottom w:val="single" w:sz="4" w:space="20" w:color="612C69"/>
        <w:right w:val="single" w:sz="4" w:space="14" w:color="612C69"/>
      </w:pBdr>
      <w:shd w:val="clear" w:color="auto" w:fill="612C69"/>
      <w:suppressAutoHyphens/>
      <w:spacing w:after="200" w:line="23" w:lineRule="atLeast"/>
      <w:ind w:left="284" w:right="284"/>
    </w:pPr>
    <w:rPr>
      <w:rFonts w:cstheme="minorBidi"/>
      <w:color w:val="FFFFFF" w:themeColor="background1"/>
      <w:szCs w:val="20"/>
    </w:rPr>
  </w:style>
  <w:style w:type="paragraph" w:customStyle="1" w:styleId="Boxed1Text-purpleH2">
    <w:name w:val="Boxed 1 Text - purple H2"/>
    <w:basedOn w:val="Boxed1Text-purple"/>
    <w:qFormat/>
    <w:rsid w:val="00D83464"/>
    <w:pPr>
      <w:spacing w:before="320" w:after="240"/>
      <w:outlineLvl w:val="1"/>
    </w:pPr>
    <w:rPr>
      <w:b/>
      <w:sz w:val="32"/>
      <w:szCs w:val="32"/>
    </w:rPr>
  </w:style>
  <w:style w:type="paragraph" w:customStyle="1" w:styleId="Boxed2Text-purpleH2">
    <w:name w:val="Boxed 2 Text - purple H2"/>
    <w:basedOn w:val="Normal"/>
    <w:qFormat/>
    <w:rsid w:val="00D83464"/>
    <w:pPr>
      <w:pBdr>
        <w:top w:val="single" w:sz="4" w:space="20" w:color="612C69"/>
        <w:left w:val="single" w:sz="4" w:space="14" w:color="612C69"/>
        <w:right w:val="single" w:sz="4" w:space="14" w:color="612C69"/>
      </w:pBdr>
      <w:suppressAutoHyphens/>
      <w:spacing w:before="400" w:after="240" w:line="240" w:lineRule="atLeast"/>
      <w:ind w:left="284" w:right="284"/>
      <w:outlineLvl w:val="1"/>
    </w:pPr>
    <w:rPr>
      <w:rFonts w:cstheme="minorBidi"/>
      <w:b/>
      <w:color w:val="612C69"/>
      <w:sz w:val="32"/>
      <w:szCs w:val="32"/>
    </w:rPr>
  </w:style>
  <w:style w:type="paragraph" w:customStyle="1" w:styleId="Boxed2text-purple">
    <w:name w:val="Boxed 2 text - purple"/>
    <w:basedOn w:val="Normal"/>
    <w:qFormat/>
    <w:rsid w:val="005620AE"/>
    <w:pPr>
      <w:pBdr>
        <w:left w:val="single" w:sz="4" w:space="14" w:color="612C69"/>
        <w:bottom w:val="single" w:sz="4" w:space="14" w:color="612C69"/>
        <w:right w:val="single" w:sz="4" w:space="14" w:color="612C69"/>
      </w:pBdr>
      <w:suppressAutoHyphens/>
      <w:spacing w:after="200" w:line="23" w:lineRule="atLeast"/>
      <w:ind w:left="284" w:right="284"/>
    </w:pPr>
    <w:rPr>
      <w:rFonts w:cstheme="minorBidi"/>
      <w:color w:val="612C69"/>
      <w:szCs w:val="20"/>
    </w:rPr>
  </w:style>
  <w:style w:type="numbering" w:customStyle="1" w:styleId="CurrentList1">
    <w:name w:val="Current List1"/>
    <w:uiPriority w:val="99"/>
    <w:rsid w:val="00F752DA"/>
    <w:pPr>
      <w:numPr>
        <w:numId w:val="34"/>
      </w:numPr>
    </w:pPr>
  </w:style>
  <w:style w:type="paragraph" w:customStyle="1" w:styleId="Boxed2bullets-purple">
    <w:name w:val="Boxed 2 bullets - purple"/>
    <w:basedOn w:val="Boxed2text-purple"/>
    <w:qFormat/>
    <w:rsid w:val="00F752DA"/>
    <w:pPr>
      <w:numPr>
        <w:numId w:val="33"/>
      </w:numPr>
      <w:pBdr>
        <w:left w:val="single" w:sz="4" w:space="28" w:color="612C69"/>
        <w:bottom w:val="none" w:sz="0" w:space="0" w:color="auto"/>
      </w:pBdr>
      <w:ind w:left="924" w:hanging="357"/>
      <w:contextualSpacing/>
    </w:pPr>
  </w:style>
  <w:style w:type="paragraph" w:customStyle="1" w:styleId="Indented">
    <w:name w:val="Indented"/>
    <w:basedOn w:val="Normal"/>
    <w:qFormat/>
    <w:rsid w:val="00DF18E9"/>
    <w:pPr>
      <w:ind w:left="284" w:right="284"/>
    </w:pPr>
  </w:style>
  <w:style w:type="character" w:styleId="UnresolvedMention">
    <w:name w:val="Unresolved Mention"/>
    <w:basedOn w:val="DefaultParagraphFont"/>
    <w:uiPriority w:val="99"/>
    <w:rsid w:val="00733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kforcecapability.ndiscommission.gov.au/tools-and-resources/training-capability-downloads" TargetMode="External"/><Relationship Id="rId13" Type="http://schemas.openxmlformats.org/officeDocument/2006/relationships/hyperlink" Target="mailto:workforcecapability@ndiscommission.gov.au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ndiscommission.gov.au/about/ndis-code-conduct" TargetMode="External"/><Relationship Id="rId12" Type="http://schemas.openxmlformats.org/officeDocument/2006/relationships/hyperlink" Target="https://workforcecapability.ndiscommission.gov.a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orkforcecapability.ndiscommission.gov.au/tools-and-resources/training-capability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workforcecapability.ndiscommission.gov.au/tools-and-resources/training-capability-download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orkforcecapability.ndiscommission.gov.au/framework/level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sv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744</Words>
  <Characters>4242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NDIS Workforce Capability Framework: Training for Capability Guide</vt:lpstr>
    </vt:vector>
  </TitlesOfParts>
  <Company/>
  <LinksUpToDate>false</LinksUpToDate>
  <CharactersWithSpaces>4977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एनडीआईएस कार्यबल क्षमता फ्रेमवर्क: क्षमता गाइड के लिए प्रशिक्षण</dc:title>
  <dc:creator/>
  <cp:keywords>[SEC=OFFICIAL]</cp:keywords>
  <cp:lastModifiedBy/>
  <cp:revision>1</cp:revision>
  <dcterms:created xsi:type="dcterms:W3CDTF">2024-03-14T00:20:00Z</dcterms:created>
  <dcterms:modified xsi:type="dcterms:W3CDTF">2024-03-14T02:13:00Z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Caveats_Count">
    <vt:lpwstr>0</vt:lpwstr>
  </property>
  <property fmtid="{D5CDD505-2E9C-101B-9397-08002B2CF9AE}" pid="3" name="PM_Display">
    <vt:lpwstr>OFFICIAL</vt:lpwstr>
  </property>
  <property fmtid="{D5CDD505-2E9C-101B-9397-08002B2CF9AE}" pid="4" name="PM_DisplayValueSecClassificationWithQualifier">
    <vt:lpwstr>OFFICIAL</vt:lpwstr>
  </property>
  <property fmtid="{D5CDD505-2E9C-101B-9397-08002B2CF9AE}" pid="5" name="PM_Hash_Salt">
    <vt:lpwstr>AF19EF1796E2F9B0B96D7D77502B1A58</vt:lpwstr>
  </property>
  <property fmtid="{D5CDD505-2E9C-101B-9397-08002B2CF9AE}" pid="6" name="PM_Hash_Salt_Prev">
    <vt:lpwstr>8B5C6AB060A01F5C50D8D4454D123696</vt:lpwstr>
  </property>
  <property fmtid="{D5CDD505-2E9C-101B-9397-08002B2CF9AE}" pid="7" name="PM_Hash_SHA1">
    <vt:lpwstr>ABA8C32AEC104ECEC4FFFB5903BB09696A92DF66</vt:lpwstr>
  </property>
  <property fmtid="{D5CDD505-2E9C-101B-9397-08002B2CF9AE}" pid="8" name="PM_Hash_Version">
    <vt:lpwstr>2018.0</vt:lpwstr>
  </property>
  <property fmtid="{D5CDD505-2E9C-101B-9397-08002B2CF9AE}" pid="9" name="PM_InsertionValue">
    <vt:lpwstr>OFFICIAL</vt:lpwstr>
  </property>
  <property fmtid="{D5CDD505-2E9C-101B-9397-08002B2CF9AE}" pid="10" name="PM_Markers">
    <vt:lpwstr/>
  </property>
  <property fmtid="{D5CDD505-2E9C-101B-9397-08002B2CF9AE}" pid="11" name="PM_MinimumSecurityClassification">
    <vt:lpwstr/>
  </property>
  <property fmtid="{D5CDD505-2E9C-101B-9397-08002B2CF9AE}" pid="12" name="PM_Namespace">
    <vt:lpwstr>gov.au</vt:lpwstr>
  </property>
  <property fmtid="{D5CDD505-2E9C-101B-9397-08002B2CF9AE}" pid="13" name="PM_Note">
    <vt:lpwstr/>
  </property>
  <property fmtid="{D5CDD505-2E9C-101B-9397-08002B2CF9AE}" pid="14" name="PM_Originating_FileId">
    <vt:lpwstr>F238C4ACED2344E791B4B4640E0CAFD8</vt:lpwstr>
  </property>
  <property fmtid="{D5CDD505-2E9C-101B-9397-08002B2CF9AE}" pid="15" name="PM_OriginationTimeStamp">
    <vt:lpwstr>2024-02-21T23:03:32Z</vt:lpwstr>
  </property>
  <property fmtid="{D5CDD505-2E9C-101B-9397-08002B2CF9AE}" pid="16" name="PM_OriginatorDomainName_SHA256">
    <vt:lpwstr>CE53151D70EF3143B9B6CA1DC053F41E858E2C804CF2EE5AE813E5CCE407743B</vt:lpwstr>
  </property>
  <property fmtid="{D5CDD505-2E9C-101B-9397-08002B2CF9AE}" pid="17" name="PM_OriginatorUserAccountName_SHA256">
    <vt:lpwstr>B5430A7E43BF1F7239BC550D3EE14B23F892C6A710E50C39E8F8B1E075C6D825</vt:lpwstr>
  </property>
  <property fmtid="{D5CDD505-2E9C-101B-9397-08002B2CF9AE}" pid="18" name="PM_Originator_Hash_SHA1">
    <vt:lpwstr>CA4BEFA15D8F4093D4816AA9C8AE9FB51A150720</vt:lpwstr>
  </property>
  <property fmtid="{D5CDD505-2E9C-101B-9397-08002B2CF9AE}" pid="19" name="PM_ProtectiveMarkingImage_Footer">
    <vt:lpwstr>C:\Program Files (x86)\Common Files\janusNET Shared\janusSEAL\Images\DocumentSlashBlue.png</vt:lpwstr>
  </property>
  <property fmtid="{D5CDD505-2E9C-101B-9397-08002B2CF9AE}" pid="20" name="PM_ProtectiveMarkingImage_Header">
    <vt:lpwstr>C:\Program Files (x86)\Common Files\janusNET Shared\janusSEAL\Images\DocumentSlashBlue.png</vt:lpwstr>
  </property>
  <property fmtid="{D5CDD505-2E9C-101B-9397-08002B2CF9AE}" pid="21" name="PM_ProtectiveMarkingValue_Footer">
    <vt:lpwstr>OFFICIAL</vt:lpwstr>
  </property>
  <property fmtid="{D5CDD505-2E9C-101B-9397-08002B2CF9AE}" pid="22" name="PM_ProtectiveMarkingValue_Header">
    <vt:lpwstr>OFFICIAL</vt:lpwstr>
  </property>
  <property fmtid="{D5CDD505-2E9C-101B-9397-08002B2CF9AE}" pid="23" name="PM_Qualifier">
    <vt:lpwstr/>
  </property>
  <property fmtid="{D5CDD505-2E9C-101B-9397-08002B2CF9AE}" pid="24" name="PM_Qualifier_Prev">
    <vt:lpwstr/>
  </property>
  <property fmtid="{D5CDD505-2E9C-101B-9397-08002B2CF9AE}" pid="25" name="PM_SecurityClassification">
    <vt:lpwstr>OFFICIAL</vt:lpwstr>
  </property>
  <property fmtid="{D5CDD505-2E9C-101B-9397-08002B2CF9AE}" pid="26" name="PM_SecurityClassification_Prev">
    <vt:lpwstr>OFFICIAL</vt:lpwstr>
  </property>
  <property fmtid="{D5CDD505-2E9C-101B-9397-08002B2CF9AE}" pid="27" name="PM_Version">
    <vt:lpwstr>2018.4</vt:lpwstr>
  </property>
</Properties>
</file>