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033FA" w14:textId="3FB2BBAB" w:rsidR="005A3F69" w:rsidRPr="00FF198A" w:rsidRDefault="00000000" w:rsidP="00FF198A">
      <w:pPr>
        <w:pStyle w:val="Heading1"/>
        <w:rPr>
          <w:lang w:val="it-IT"/>
        </w:rPr>
      </w:pPr>
      <w:bookmarkStart w:id="0" w:name="OLE_LINK1"/>
      <w:bookmarkStart w:id="1" w:name="OLE_LINK2"/>
      <w:bookmarkStart w:id="2" w:name="OLE_LINK5"/>
      <w:bookmarkStart w:id="3" w:name="OLE_LINK6"/>
      <w:bookmarkStart w:id="4" w:name="OLE_LINK11"/>
      <w:r w:rsidRPr="00FF198A">
        <w:rPr>
          <w:lang w:val="it-IT"/>
        </w:rPr>
        <w:t>Faavae o Agavaa o Tagata Faigaluega a le NDIS</w:t>
      </w:r>
      <w:bookmarkEnd w:id="0"/>
      <w:bookmarkEnd w:id="1"/>
      <w:r w:rsidRPr="00FF198A">
        <w:rPr>
          <w:lang w:val="it-IT"/>
        </w:rPr>
        <w:t xml:space="preserve">: </w:t>
      </w:r>
      <w:r w:rsidRPr="00FF198A">
        <w:rPr>
          <w:lang w:val="it-IT"/>
        </w:rPr>
        <w:br/>
      </w:r>
      <w:bookmarkStart w:id="5" w:name="OLE_LINK3"/>
      <w:bookmarkStart w:id="6" w:name="OLE_LINK4"/>
      <w:r w:rsidRPr="00FF198A">
        <w:rPr>
          <w:lang w:val="it-IT"/>
        </w:rPr>
        <w:t>Meafaigaluega mo Fuafuaga ma le Puleaina o Tagata Faigaluega</w:t>
      </w:r>
      <w:bookmarkEnd w:id="5"/>
      <w:bookmarkEnd w:id="6"/>
    </w:p>
    <w:p w14:paraId="1996F329" w14:textId="28398698" w:rsidR="00C82C31" w:rsidRPr="00FF198A" w:rsidRDefault="00000000" w:rsidP="00FF198A">
      <w:pPr>
        <w:pStyle w:val="Heading2"/>
        <w:spacing w:line="240" w:lineRule="auto"/>
        <w:rPr>
          <w:lang w:eastAsia="en-AU"/>
        </w:rPr>
      </w:pPr>
      <w:r w:rsidRPr="00FF198A">
        <w:t xml:space="preserve">NDIS Workforce Capability Framework: Workforce Management and Planning Tool </w:t>
      </w:r>
      <w:r w:rsidR="00FF198A">
        <w:br/>
      </w:r>
      <w:r w:rsidRPr="00FF198A">
        <w:t>Samoan | Gagana Samoa</w:t>
      </w:r>
    </w:p>
    <w:bookmarkEnd w:id="2"/>
    <w:bookmarkEnd w:id="3"/>
    <w:bookmarkEnd w:id="4"/>
    <w:p w14:paraId="4EFB309A" w14:textId="421E47C1" w:rsidR="00420AB2" w:rsidRPr="00FF198A" w:rsidRDefault="00000000" w:rsidP="00FF198A">
      <w:pPr>
        <w:spacing w:line="240" w:lineRule="auto"/>
        <w:rPr>
          <w:lang w:val="it-IT"/>
        </w:rPr>
      </w:pPr>
      <w:r w:rsidRPr="00FF198A">
        <w:rPr>
          <w:lang w:val="it-IT"/>
        </w:rPr>
        <w:t>Faavae o Agavaa o Tagata Faigaluega NDIS (o le Faavae) e faamatala ai uiga, tomai ma le iloa o faamoemoega e tagata faigaluega uma o loo faatupe i lalo o le NDIS. E aumai ai faata'ita'iga manino ma faatuina ai se gagana faasoa i ‘</w:t>
      </w:r>
      <w:r w:rsidR="00B43298">
        <w:rPr>
          <w:lang w:val="it-IT"/>
        </w:rPr>
        <w:t>foliga vaaia o le</w:t>
      </w:r>
      <w:r w:rsidRPr="00FF198A">
        <w:rPr>
          <w:lang w:val="it-IT"/>
        </w:rPr>
        <w:t xml:space="preserve"> lelei’ mo sui auai o loo mauaina auaunaga ma lagolago a le NDIS. O lenei mea faigaluega e lagolago ai le Faavae o Agavaa o Tagata Faigaluega.</w:t>
      </w:r>
    </w:p>
    <w:p w14:paraId="15847371" w14:textId="77777777" w:rsidR="00420AB2" w:rsidRPr="00FF198A" w:rsidRDefault="00000000" w:rsidP="00FF198A">
      <w:pPr>
        <w:spacing w:line="240" w:lineRule="auto"/>
        <w:rPr>
          <w:lang w:val="it-IT"/>
        </w:rPr>
      </w:pPr>
      <w:r w:rsidRPr="00FF198A">
        <w:rPr>
          <w:lang w:val="it-IT"/>
        </w:rPr>
        <w:t>O Meafaigaluega mo Fuafuaga ma le Puleaina o Tagata Faigaluega e lagolago i e o ofoina auaunaga mo NDIS e:</w:t>
      </w:r>
    </w:p>
    <w:p w14:paraId="154D7452" w14:textId="77777777" w:rsidR="00420AB2" w:rsidRPr="00FF198A" w:rsidRDefault="00000000" w:rsidP="00FF198A">
      <w:pPr>
        <w:spacing w:line="240" w:lineRule="auto"/>
        <w:rPr>
          <w:lang w:val="it-IT"/>
        </w:rPr>
      </w:pPr>
      <w:r w:rsidRPr="00FF198A">
        <w:rPr>
          <w:lang w:val="it-IT"/>
        </w:rPr>
        <w:t>Iloilo faatinoga o loo iai i le puleaina o tagata faigaluega ma fuafua mea mana'omia ona ausia e tagata faigaluega i auaunaga ma sini autu.</w:t>
      </w:r>
    </w:p>
    <w:p w14:paraId="57741F17" w14:textId="77777777" w:rsidR="00420AB2" w:rsidRPr="00FF198A" w:rsidRDefault="00000000" w:rsidP="00FF198A">
      <w:pPr>
        <w:spacing w:line="240" w:lineRule="auto"/>
        <w:rPr>
          <w:lang w:val="it-IT"/>
        </w:rPr>
      </w:pPr>
      <w:r w:rsidRPr="00FF198A">
        <w:rPr>
          <w:lang w:val="it-IT"/>
        </w:rPr>
        <w:t xml:space="preserve">E mafai ai e le aufaipisinisi laiti ma feololo le lagolago faapitoa i le vaega e vaaia tagata faigaluega ia faaaoga le meafaigaluega e ta'ita'i ai le atia'eina o se fuafuaga mo tagata faigaluega. </w:t>
      </w:r>
    </w:p>
    <w:p w14:paraId="1CD9A321" w14:textId="77777777" w:rsidR="00420AB2" w:rsidRPr="00FF198A" w:rsidRDefault="00000000" w:rsidP="00FF198A">
      <w:pPr>
        <w:spacing w:line="240" w:lineRule="auto"/>
        <w:rPr>
          <w:lang w:val="it-IT"/>
        </w:rPr>
      </w:pPr>
      <w:r w:rsidRPr="00FF198A">
        <w:rPr>
          <w:lang w:val="it-IT"/>
        </w:rPr>
        <w:t>Lagolago ia faalapotopotoga ua lava le iloa o se mea e tatau ona fai i mea e mafaufau ai i fuafuaga mo tagata faigaluega ma/poo se auala o ni manatu e iloa ai lu'itau mo tagata faigaluega ma atia'e ni auala e fofō ai ia tulaga.</w:t>
      </w:r>
    </w:p>
    <w:p w14:paraId="6453E06F" w14:textId="77777777" w:rsidR="00391EB7" w:rsidRPr="00FF198A" w:rsidRDefault="00000000" w:rsidP="00FF198A">
      <w:pPr>
        <w:pStyle w:val="Quote"/>
        <w:spacing w:line="240" w:lineRule="auto"/>
        <w:rPr>
          <w:lang w:val="it-IT"/>
        </w:rPr>
      </w:pPr>
      <w:bookmarkStart w:id="7" w:name="_Hlk118968469"/>
      <w:bookmarkStart w:id="8" w:name="OLE_LINK44"/>
      <w:r w:rsidRPr="00FF198A">
        <w:rPr>
          <w:lang w:val="it-IT"/>
        </w:rPr>
        <w:t xml:space="preserve">Mo le manino e faatatau i tagata faigaluega e te mana'omia, pe faapefea ona maua i latou ma taofia e tāua mo pisinisi ia taulau i </w:t>
      </w:r>
      <w:bookmarkEnd w:id="7"/>
      <w:bookmarkEnd w:id="8"/>
      <w:r w:rsidRPr="00FF198A">
        <w:rPr>
          <w:lang w:val="it-IT"/>
        </w:rPr>
        <w:t>maketi tauvā ma ausia le tuuina atu o auaunaga, lelei le tulaga ma sini o tagata faigaluega.</w:t>
      </w:r>
    </w:p>
    <w:p w14:paraId="00D5EC0D" w14:textId="652D3C29" w:rsidR="00391EB7" w:rsidRPr="00FF198A" w:rsidRDefault="00000000" w:rsidP="00FF198A">
      <w:pPr>
        <w:pStyle w:val="Boxed2Text-purpleH2"/>
        <w:spacing w:line="240" w:lineRule="auto"/>
        <w:rPr>
          <w:lang w:val="it-IT"/>
        </w:rPr>
      </w:pPr>
      <w:r w:rsidRPr="00FF198A">
        <w:rPr>
          <w:lang w:val="it-IT"/>
        </w:rPr>
        <w:t>O le</w:t>
      </w:r>
      <w:r w:rsidR="00B43298">
        <w:rPr>
          <w:lang w:val="it-IT"/>
        </w:rPr>
        <w:t xml:space="preserve"> </w:t>
      </w:r>
      <w:r w:rsidRPr="00FF198A">
        <w:rPr>
          <w:lang w:val="it-IT"/>
        </w:rPr>
        <w:t xml:space="preserve">a se faamoemoe </w:t>
      </w:r>
    </w:p>
    <w:p w14:paraId="29CD6D84" w14:textId="77777777" w:rsidR="00420AB2" w:rsidRPr="00FF198A" w:rsidRDefault="00000000" w:rsidP="00FF198A">
      <w:pPr>
        <w:pStyle w:val="Boxed2text-purple"/>
        <w:pBdr>
          <w:bottom w:val="none" w:sz="0" w:space="0" w:color="auto"/>
        </w:pBdr>
        <w:spacing w:after="80" w:line="240" w:lineRule="auto"/>
        <w:rPr>
          <w:lang w:val="it-IT"/>
        </w:rPr>
      </w:pPr>
      <w:bookmarkStart w:id="9" w:name="_Hlk118967997"/>
      <w:bookmarkStart w:id="10" w:name="OLE_LINK38"/>
      <w:r w:rsidRPr="00FF198A">
        <w:rPr>
          <w:lang w:val="it-IT"/>
        </w:rPr>
        <w:t xml:space="preserve">O lenei meafaigaluega e lagolago i le au fai auaunaga a le NDIS e iloilo, fuafua ma puleaina latou tagata faigaluega ia ausia le tuuina atu o auaunaga ma tulaga lelei. </w:t>
      </w:r>
    </w:p>
    <w:bookmarkEnd w:id="9"/>
    <w:bookmarkEnd w:id="10"/>
    <w:p w14:paraId="48EF1CAC" w14:textId="77777777" w:rsidR="00420AB2" w:rsidRPr="00FF198A" w:rsidRDefault="00000000" w:rsidP="00FF198A">
      <w:pPr>
        <w:pStyle w:val="Boxed2bullets-purple"/>
        <w:pBdr>
          <w:bottom w:val="single" w:sz="4" w:space="20" w:color="612C69"/>
        </w:pBdr>
        <w:spacing w:after="80" w:line="240" w:lineRule="auto"/>
        <w:contextualSpacing w:val="0"/>
        <w:rPr>
          <w:lang w:val="it-IT"/>
        </w:rPr>
      </w:pPr>
      <w:r w:rsidRPr="00FF198A">
        <w:rPr>
          <w:b/>
          <w:lang w:val="it-IT"/>
        </w:rPr>
        <w:t>Suesue:</w:t>
      </w:r>
      <w:r w:rsidRPr="00FF198A">
        <w:rPr>
          <w:lang w:val="it-IT"/>
        </w:rPr>
        <w:t xml:space="preserve"> Faaaoga faailoilo e iloa ai itu malosi o tagata faigaluega ma itu mo le atina’eina.</w:t>
      </w:r>
    </w:p>
    <w:p w14:paraId="182BCEE9" w14:textId="77777777" w:rsidR="00420AB2" w:rsidRPr="00FF198A" w:rsidRDefault="00000000" w:rsidP="00FF198A">
      <w:pPr>
        <w:pStyle w:val="Boxed2bullets-purple"/>
        <w:pBdr>
          <w:bottom w:val="single" w:sz="4" w:space="20" w:color="612C69"/>
        </w:pBdr>
        <w:spacing w:after="80" w:line="240" w:lineRule="auto"/>
        <w:contextualSpacing w:val="0"/>
        <w:rPr>
          <w:lang w:val="it-IT"/>
        </w:rPr>
      </w:pPr>
      <w:r w:rsidRPr="00FF198A">
        <w:rPr>
          <w:b/>
          <w:lang w:val="it-IT"/>
        </w:rPr>
        <w:t>Fuafuaga:</w:t>
      </w:r>
      <w:r w:rsidRPr="00FF198A">
        <w:rPr>
          <w:lang w:val="it-IT"/>
        </w:rPr>
        <w:t xml:space="preserve"> Fuafua tagata faigaluega e te mana'omia ia ausia ai ou sini ma soo se avanoa.</w:t>
      </w:r>
    </w:p>
    <w:p w14:paraId="63AD8953" w14:textId="77777777" w:rsidR="00420AB2" w:rsidRPr="00FF198A" w:rsidRDefault="00000000" w:rsidP="00FF198A">
      <w:pPr>
        <w:pStyle w:val="Boxed2bullets-purple"/>
        <w:pBdr>
          <w:bottom w:val="single" w:sz="4" w:space="20" w:color="612C69"/>
        </w:pBdr>
        <w:spacing w:after="80" w:line="240" w:lineRule="auto"/>
        <w:contextualSpacing w:val="0"/>
        <w:rPr>
          <w:lang w:val="it-IT"/>
        </w:rPr>
      </w:pPr>
      <w:r w:rsidRPr="00FF198A">
        <w:rPr>
          <w:b/>
          <w:lang w:val="it-IT"/>
        </w:rPr>
        <w:t>Fuafuaga:</w:t>
      </w:r>
      <w:r w:rsidRPr="00FF198A">
        <w:rPr>
          <w:lang w:val="it-IT"/>
        </w:rPr>
        <w:t xml:space="preserve"> E tuu loa i totonu faamatalaga, o le a okomeki loa ona fuafua ma faatumu e le meafaigaluega avanoa talafeagai. </w:t>
      </w:r>
    </w:p>
    <w:p w14:paraId="137A1656" w14:textId="77777777" w:rsidR="00420AB2" w:rsidRPr="00FF198A" w:rsidRDefault="00000000" w:rsidP="00FF198A">
      <w:pPr>
        <w:pStyle w:val="Boxed2bullets-purple"/>
        <w:pBdr>
          <w:bottom w:val="single" w:sz="4" w:space="20" w:color="612C69"/>
        </w:pBdr>
        <w:spacing w:after="80" w:line="240" w:lineRule="auto"/>
        <w:contextualSpacing w:val="0"/>
        <w:rPr>
          <w:lang w:val="it-IT"/>
        </w:rPr>
      </w:pPr>
      <w:r w:rsidRPr="00FF198A">
        <w:rPr>
          <w:b/>
          <w:lang w:val="it-IT"/>
        </w:rPr>
        <w:t>Taunuuga:</w:t>
      </w:r>
      <w:r w:rsidRPr="00FF198A">
        <w:rPr>
          <w:bCs/>
          <w:lang w:val="it-IT"/>
        </w:rPr>
        <w:t xml:space="preserve"> Afai e tuu au faamatalaga i le meafaigaluega, o le a faasino oe i ni fuafuaga e faatalanoa ai mana'oga poo faafitauli. </w:t>
      </w:r>
    </w:p>
    <w:p w14:paraId="4DB7AB45" w14:textId="77777777" w:rsidR="00420AB2" w:rsidRPr="00FF198A" w:rsidRDefault="00000000" w:rsidP="00FF198A">
      <w:pPr>
        <w:pStyle w:val="Boxed2bullets-purple"/>
        <w:pBdr>
          <w:bottom w:val="single" w:sz="4" w:space="20" w:color="612C69"/>
        </w:pBdr>
        <w:spacing w:after="80" w:line="240" w:lineRule="auto"/>
        <w:contextualSpacing w:val="0"/>
        <w:rPr>
          <w:lang w:val="it-IT"/>
        </w:rPr>
      </w:pPr>
      <w:r w:rsidRPr="00FF198A">
        <w:rPr>
          <w:b/>
          <w:lang w:val="it-IT"/>
        </w:rPr>
        <w:t>Taunuuga:</w:t>
      </w:r>
      <w:r w:rsidRPr="00FF198A">
        <w:rPr>
          <w:lang w:val="it-IT"/>
        </w:rPr>
        <w:t xml:space="preserve"> O se fuafuaga mo tagata faigaluega e atia'e e fesoasoani ia oe i le kilivaina o sini faapisinisi o loo iai ma le lumana'i ma faaleleia taunuuga o tagata auai e fua i au faamaumauga. </w:t>
      </w:r>
    </w:p>
    <w:p w14:paraId="19D6AA6F" w14:textId="57F68AD9" w:rsidR="007B2AE9" w:rsidRPr="00FF198A" w:rsidRDefault="00000000" w:rsidP="00FF198A">
      <w:pPr>
        <w:pStyle w:val="Boxed2bullets-purple"/>
        <w:pBdr>
          <w:bottom w:val="single" w:sz="4" w:space="20" w:color="612C69"/>
        </w:pBdr>
        <w:spacing w:after="80" w:line="240" w:lineRule="auto"/>
        <w:contextualSpacing w:val="0"/>
        <w:rPr>
          <w:b/>
          <w:lang w:val="it-IT"/>
        </w:rPr>
      </w:pPr>
      <w:r w:rsidRPr="00FF198A">
        <w:rPr>
          <w:b/>
          <w:lang w:val="it-IT"/>
        </w:rPr>
        <w:t xml:space="preserve">Taunuuga: </w:t>
      </w:r>
      <w:r w:rsidRPr="00FF198A">
        <w:rPr>
          <w:bCs/>
          <w:lang w:val="it-IT"/>
        </w:rPr>
        <w:t>E mafai fo'i ona e su'esu'e i le meafaigaluega mo faailo ma fuafuaga.</w:t>
      </w:r>
      <w:r w:rsidRPr="00FF198A">
        <w:rPr>
          <w:lang w:val="it-IT"/>
        </w:rPr>
        <w:br w:type="page"/>
      </w:r>
    </w:p>
    <w:p w14:paraId="5B55303A" w14:textId="77777777" w:rsidR="00F752DA" w:rsidRPr="00FF198A" w:rsidRDefault="00000000" w:rsidP="00FF198A">
      <w:pPr>
        <w:pStyle w:val="Boxed1Text-purpleH2"/>
        <w:spacing w:line="240" w:lineRule="auto"/>
        <w:rPr>
          <w:lang w:val="it-IT"/>
        </w:rPr>
      </w:pPr>
      <w:r w:rsidRPr="00FF198A">
        <w:rPr>
          <w:lang w:val="it-IT"/>
        </w:rPr>
        <w:lastRenderedPageBreak/>
        <w:t>Faata'ita'iga o meafaigaluega:</w:t>
      </w:r>
    </w:p>
    <w:p w14:paraId="6E27FAFB" w14:textId="1EB397D9" w:rsidR="00D83464" w:rsidRPr="00FF198A" w:rsidRDefault="00000000" w:rsidP="00FF198A">
      <w:pPr>
        <w:pStyle w:val="Boxed1Text-purple"/>
        <w:spacing w:line="240" w:lineRule="auto"/>
        <w:rPr>
          <w:lang w:val="it-IT"/>
        </w:rPr>
      </w:pPr>
      <w:r w:rsidRPr="00FF198A">
        <w:rPr>
          <w:lang w:val="it-IT"/>
        </w:rPr>
        <w:t xml:space="preserve">ABC Supports (ABC) o se faalapotopotoga la'ititi e manaomia ona fuafua mo le </w:t>
      </w:r>
      <w:r w:rsidR="00B43298">
        <w:rPr>
          <w:lang w:val="it-IT"/>
        </w:rPr>
        <w:t xml:space="preserve">tuputupua’e </w:t>
      </w:r>
      <w:r w:rsidR="00B43298" w:rsidRPr="00FF198A">
        <w:rPr>
          <w:lang w:val="it-IT"/>
        </w:rPr>
        <w:t xml:space="preserve"> </w:t>
      </w:r>
      <w:r w:rsidRPr="00FF198A">
        <w:rPr>
          <w:lang w:val="it-IT"/>
        </w:rPr>
        <w:t>i le lumana'i, ausia sini o le faalapotopotoga, ma faamautinoa o tagata faigaluega ma o latou tomai e fetaui ma mana'oga o sui auai. Mo faafitauli e pei o le lē lava o tagata faigaluega ma le puleaina mo le faama'i, o loo vaai le ABC i se mea faigaluega e fesoasoani ia i latou e fuafua mamao ma faafaigaluega tagata e iai le agavaa e lagolago ai sui auai.</w:t>
      </w:r>
    </w:p>
    <w:p w14:paraId="0ED46E31" w14:textId="77777777" w:rsidR="00D83464" w:rsidRPr="00FF198A" w:rsidRDefault="00000000" w:rsidP="00FF198A">
      <w:pPr>
        <w:pStyle w:val="Boxed1Text-purple"/>
        <w:spacing w:line="240" w:lineRule="auto"/>
        <w:rPr>
          <w:lang w:val="it-IT"/>
        </w:rPr>
      </w:pPr>
      <w:r w:rsidRPr="00FF198A">
        <w:rPr>
          <w:lang w:val="it-IT"/>
        </w:rPr>
        <w:t xml:space="preserve">E latou te faaaogaina le </w:t>
      </w:r>
      <w:hyperlink r:id="rId7" w:history="1">
        <w:r w:rsidRPr="00FF198A">
          <w:rPr>
            <w:rStyle w:val="Hyperlink"/>
            <w:b/>
            <w:bCs/>
            <w:color w:val="FFFFFF" w:themeColor="background1"/>
            <w:lang w:val="it-IT"/>
          </w:rPr>
          <w:t>Meafaigaluega mo Fuafuaga ma le Puleaina o Tagata Faigaluega</w:t>
        </w:r>
      </w:hyperlink>
      <w:r w:rsidRPr="00FF198A">
        <w:rPr>
          <w:lang w:val="it-IT"/>
        </w:rPr>
        <w:t xml:space="preserve"> e iloa ai poo a faamatalaga faapisinisi ma nisi faamatalaga e latou te mana'omia ona aoina e amata ai fuafuaga, ma galulue uma i fesili fai soo e ta'ita'iina ai le latou auiliiliga. E ala i le galulue i se gaioiga fai vaega, o le meafaigaluega e fesoasoani i le ABC ia iloa mea e tatau ona faamuamua ma atia'e se fuafuaga mautu mo tagata faigaluega. </w:t>
      </w:r>
    </w:p>
    <w:p w14:paraId="0693FCC9" w14:textId="77777777" w:rsidR="00D83464" w:rsidRPr="00FF198A" w:rsidRDefault="00000000" w:rsidP="00FF198A">
      <w:pPr>
        <w:pStyle w:val="Boxed1Text-purple"/>
        <w:spacing w:line="240" w:lineRule="auto"/>
        <w:rPr>
          <w:lang w:val="it-IT"/>
        </w:rPr>
      </w:pPr>
      <w:r w:rsidRPr="00FF198A">
        <w:rPr>
          <w:lang w:val="it-IT"/>
        </w:rPr>
        <w:t xml:space="preserve">E faaaoga fo'i e le ABC le </w:t>
      </w:r>
      <w:hyperlink r:id="rId8" w:history="1">
        <w:r w:rsidRPr="00FF198A">
          <w:rPr>
            <w:rStyle w:val="Hyperlink"/>
            <w:b/>
            <w:bCs/>
            <w:color w:val="FFFFFF" w:themeColor="background1"/>
            <w:lang w:val="it-IT"/>
          </w:rPr>
          <w:t>Position Description Tool</w:t>
        </w:r>
      </w:hyperlink>
      <w:r w:rsidRPr="00FF198A">
        <w:rPr>
          <w:lang w:val="it-IT"/>
        </w:rPr>
        <w:t xml:space="preserve"> ma le </w:t>
      </w:r>
      <w:hyperlink r:id="rId9" w:history="1">
        <w:r w:rsidRPr="00FF198A">
          <w:rPr>
            <w:rStyle w:val="Hyperlink"/>
            <w:b/>
            <w:bCs/>
            <w:color w:val="FFFFFF" w:themeColor="background1"/>
            <w:lang w:val="it-IT"/>
          </w:rPr>
          <w:t>Recruitment and Selection Resources</w:t>
        </w:r>
      </w:hyperlink>
      <w:r w:rsidRPr="00FF198A">
        <w:rPr>
          <w:lang w:val="it-IT"/>
        </w:rPr>
        <w:t xml:space="preserve"> e su'esu'e ai agavaa e mana'omia e fausia ai ma faaaoga tagata faigaluega agavaa e lagolago a latou sui auai. </w:t>
      </w:r>
    </w:p>
    <w:p w14:paraId="76555A39" w14:textId="77777777" w:rsidR="00D47462" w:rsidRPr="00FF198A" w:rsidRDefault="00000000" w:rsidP="00FF198A">
      <w:pPr>
        <w:pStyle w:val="Heading3"/>
        <w:spacing w:line="240" w:lineRule="auto"/>
        <w:rPr>
          <w:lang w:val="it-IT"/>
        </w:rPr>
      </w:pPr>
      <w:r w:rsidRPr="00FF198A">
        <w:rPr>
          <w:lang w:val="it-IT"/>
        </w:rPr>
        <w:t>Mauaina ma le faaaogaina o le mea faigaluega</w:t>
      </w:r>
    </w:p>
    <w:p w14:paraId="4373272E" w14:textId="77777777" w:rsidR="00C50498" w:rsidRPr="00FF198A" w:rsidRDefault="00000000" w:rsidP="00FF198A">
      <w:pPr>
        <w:spacing w:line="240" w:lineRule="auto"/>
        <w:rPr>
          <w:lang w:val="it-IT"/>
        </w:rPr>
      </w:pPr>
      <w:r w:rsidRPr="00FF198A">
        <w:rPr>
          <w:lang w:val="it-IT"/>
        </w:rPr>
        <w:t>O le meafaigaluega o se faila Excel e te nofo kopi ma faaaoga i lau oe masini. E leai ma se faamatalaga e te tuuina i totonu o le meafaigaluega e faamaumau pe faasoa i le Komisi a le NDIS. Manatua e faamasani ona sefe faila pe a tuuina i totonu faamatalaga e alofia ai le leiloa o au galuega.</w:t>
      </w:r>
    </w:p>
    <w:p w14:paraId="33B2EDE6" w14:textId="77777777" w:rsidR="00E96C31" w:rsidRPr="00FF198A" w:rsidRDefault="00000000" w:rsidP="00FF198A">
      <w:pPr>
        <w:spacing w:line="240" w:lineRule="auto"/>
        <w:rPr>
          <w:rStyle w:val="Hyperlink"/>
        </w:rPr>
      </w:pPr>
      <w:r w:rsidRPr="00FF198A">
        <w:rPr>
          <w:b/>
        </w:rPr>
        <w:t xml:space="preserve">Mauaina o le meafaigaluega: </w:t>
      </w:r>
      <w:hyperlink r:id="rId10" w:history="1">
        <w:r w:rsidR="00C50498" w:rsidRPr="00FF198A">
          <w:rPr>
            <w:rStyle w:val="Hyperlink"/>
            <w:bCs/>
          </w:rPr>
          <w:t>Workforce Management and Planning Tool | NDIS Workforce Capability (ndiscommission.gov.au)</w:t>
        </w:r>
      </w:hyperlink>
    </w:p>
    <w:p w14:paraId="725D5064" w14:textId="77777777" w:rsidR="0088775F" w:rsidRPr="00FF198A" w:rsidRDefault="00000000" w:rsidP="00FF198A">
      <w:pPr>
        <w:spacing w:line="240" w:lineRule="auto"/>
        <w:rPr>
          <w:b/>
          <w:lang w:val="it-IT"/>
        </w:rPr>
      </w:pPr>
      <w:r w:rsidRPr="00FF198A">
        <w:rPr>
          <w:lang w:val="it-IT"/>
        </w:rPr>
        <w:t>Mo nisi faamatalaga e faatatau i le Faavae poo lona faaaogaina, asiasi i le upega tafa'ilagi</w:t>
      </w:r>
      <w:r w:rsidRPr="00FF198A">
        <w:rPr>
          <w:b/>
          <w:lang w:val="it-IT"/>
        </w:rPr>
        <w:t xml:space="preserve">: </w:t>
      </w:r>
      <w:hyperlink r:id="rId11" w:history="1">
        <w:r w:rsidRPr="00FF198A">
          <w:rPr>
            <w:rStyle w:val="Hyperlink"/>
            <w:lang w:val="it-IT"/>
          </w:rPr>
          <w:t>https://workforcecapability.ndiscommission.gov.au/</w:t>
        </w:r>
      </w:hyperlink>
      <w:r w:rsidRPr="00FF198A">
        <w:rPr>
          <w:lang w:val="it-IT"/>
        </w:rPr>
        <w:t>.</w:t>
      </w:r>
    </w:p>
    <w:p w14:paraId="00E2033E" w14:textId="77777777" w:rsidR="0088775F" w:rsidRPr="00FF198A" w:rsidRDefault="00000000" w:rsidP="00FF198A">
      <w:pPr>
        <w:spacing w:line="240" w:lineRule="auto"/>
        <w:rPr>
          <w:lang w:val="it-IT"/>
        </w:rPr>
      </w:pPr>
      <w:r w:rsidRPr="00FF198A">
        <w:rPr>
          <w:b/>
          <w:lang w:val="it-IT"/>
        </w:rPr>
        <w:t xml:space="preserve">Faafesota'i: </w:t>
      </w:r>
      <w:hyperlink r:id="rId12" w:history="1">
        <w:r w:rsidRPr="00FF198A">
          <w:rPr>
            <w:rStyle w:val="Hyperlink"/>
            <w:lang w:val="it-IT"/>
          </w:rPr>
          <w:t>workforcecapability@ndiscommission.gov.au</w:t>
        </w:r>
      </w:hyperlink>
      <w:r w:rsidRPr="00FF198A">
        <w:rPr>
          <w:lang w:val="it-IT"/>
        </w:rPr>
        <w:t xml:space="preserve"> poo le 1800 035 554.</w:t>
      </w:r>
    </w:p>
    <w:sectPr w:rsidR="0088775F" w:rsidRPr="00FF198A" w:rsidSect="00FF19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843" w:right="907" w:bottom="1701" w:left="907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002CB" w14:textId="77777777" w:rsidR="00910346" w:rsidRDefault="00910346">
      <w:pPr>
        <w:spacing w:after="0" w:line="240" w:lineRule="auto"/>
      </w:pPr>
      <w:r>
        <w:separator/>
      </w:r>
    </w:p>
  </w:endnote>
  <w:endnote w:type="continuationSeparator" w:id="0">
    <w:p w14:paraId="26EE6694" w14:textId="77777777" w:rsidR="00910346" w:rsidRDefault="00910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75B93D-4923-405A-8F4A-D2C5B50155B8}"/>
    <w:embedBold r:id="rId2" w:fontKey="{0FEBBD3A-6B70-4093-80B2-C843B9748B41}"/>
    <w:embedItalic r:id="rId3" w:fontKey="{5E2D54AB-9376-4A94-8E09-39A592522216}"/>
    <w:embedBoldItalic r:id="rId4" w:fontKey="{2555659D-DBCB-4E80-BA34-16C1663FC49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Calibri (Body)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BFE10" w14:textId="77777777" w:rsidR="00E54124" w:rsidRDefault="00E541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7F0D5" w14:textId="77777777" w:rsidR="00FB120A" w:rsidRPr="00FF198A" w:rsidRDefault="00000000" w:rsidP="00FB120A">
    <w:pPr>
      <w:pStyle w:val="Footer"/>
      <w:tabs>
        <w:tab w:val="clear" w:pos="4513"/>
        <w:tab w:val="clear" w:pos="9026"/>
        <w:tab w:val="left" w:pos="567"/>
        <w:tab w:val="left" w:pos="1134"/>
        <w:tab w:val="right" w:pos="11057"/>
      </w:tabs>
      <w:ind w:right="28"/>
      <w:rPr>
        <w:rFonts w:cs="Calibri (Body)"/>
        <w:position w:val="-60"/>
        <w:sz w:val="21"/>
        <w:szCs w:val="21"/>
      </w:rPr>
    </w:pPr>
    <w:r w:rsidRPr="00FF198A">
      <w:rPr>
        <w:sz w:val="21"/>
        <w:szCs w:val="21"/>
      </w:rPr>
      <w:t xml:space="preserve">Pepa o faamatalaga sa'o | Faavae o Agavaa o Tagata Faigaluega a le NDIS, Ianuari 2023 </w:t>
    </w:r>
    <w:r w:rsidRPr="00FF198A">
      <w:rPr>
        <w:sz w:val="21"/>
        <w:szCs w:val="21"/>
      </w:rPr>
      <w:tab/>
      <w:t xml:space="preserve">Itulau </w:t>
    </w:r>
    <w:r w:rsidR="00634914" w:rsidRPr="00FF198A">
      <w:rPr>
        <w:sz w:val="21"/>
        <w:szCs w:val="21"/>
        <w:lang w:val="en-GB"/>
      </w:rPr>
      <w:fldChar w:fldCharType="begin"/>
    </w:r>
    <w:r w:rsidR="00634914" w:rsidRPr="00FF198A">
      <w:rPr>
        <w:sz w:val="21"/>
        <w:szCs w:val="21"/>
      </w:rPr>
      <w:instrText xml:space="preserve"> PAGE </w:instrText>
    </w:r>
    <w:r w:rsidR="00634914" w:rsidRPr="00FF198A">
      <w:rPr>
        <w:sz w:val="21"/>
        <w:szCs w:val="21"/>
        <w:lang w:val="en-GB"/>
      </w:rPr>
      <w:fldChar w:fldCharType="separate"/>
    </w:r>
    <w:r w:rsidR="00634914" w:rsidRPr="00FF198A">
      <w:rPr>
        <w:sz w:val="21"/>
        <w:szCs w:val="21"/>
      </w:rPr>
      <w:t>3</w:t>
    </w:r>
    <w:r w:rsidR="00634914" w:rsidRPr="00FF198A">
      <w:rPr>
        <w:sz w:val="21"/>
        <w:szCs w:val="21"/>
        <w:lang w:val="en-GB"/>
      </w:rPr>
      <w:fldChar w:fldCharType="end"/>
    </w:r>
    <w:r w:rsidRPr="00FF198A">
      <w:rPr>
        <w:sz w:val="21"/>
        <w:szCs w:val="21"/>
      </w:rPr>
      <w:t xml:space="preserve"> </w:t>
    </w:r>
    <w:r w:rsidRPr="00FF198A">
      <w:rPr>
        <w:rFonts w:cs="Calibri (Body)"/>
        <w:noProof/>
        <w:position w:val="-60"/>
        <w:sz w:val="21"/>
        <w:szCs w:val="21"/>
        <w:lang w:eastAsia="en-AU"/>
      </w:rPr>
      <w:drawing>
        <wp:inline distT="0" distB="0" distL="0" distR="0" wp14:anchorId="282B2575" wp14:editId="58DF8F37">
          <wp:extent cx="1004400" cy="889200"/>
          <wp:effectExtent l="0" t="0" r="0" b="0"/>
          <wp:docPr id="1669294830" name="Graphic 1669294830" descr="Ata teuteu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294830" name="Graphic 1669294830" descr="Ata teuteu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4EE913" w14:textId="77777777" w:rsidR="009E0720" w:rsidRPr="00FF198A" w:rsidRDefault="009E0720" w:rsidP="00FB120A">
    <w:pPr>
      <w:pStyle w:val="Footer"/>
      <w:rPr>
        <w:sz w:val="21"/>
        <w:szCs w:val="2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8B91D" w14:textId="77777777" w:rsidR="00E54124" w:rsidRDefault="00E541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25F4B" w14:textId="77777777" w:rsidR="00910346" w:rsidRDefault="00910346">
      <w:pPr>
        <w:spacing w:after="0" w:line="240" w:lineRule="auto"/>
      </w:pPr>
      <w:r>
        <w:separator/>
      </w:r>
    </w:p>
  </w:footnote>
  <w:footnote w:type="continuationSeparator" w:id="0">
    <w:p w14:paraId="11B31727" w14:textId="77777777" w:rsidR="00910346" w:rsidRDefault="00910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43393" w14:textId="77777777" w:rsidR="00E54124" w:rsidRDefault="00E541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EA33D" w14:textId="77777777" w:rsidR="00FB120A" w:rsidRDefault="00000000" w:rsidP="00FB120A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242904D9" wp14:editId="5A374BDE">
          <wp:extent cx="1943100" cy="431800"/>
          <wp:effectExtent l="0" t="0" r="0" b="0"/>
          <wp:docPr id="1984356445" name="Picture 1984356445" descr="O le tagavai a le Malo a Ausetalia faatasi ai ma le tagavai a le Tulaga Lelei a le NDIS ma Komisi o Puipu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4356445" name="Picture 1984356445" descr="O le tagavai a le Malo a Ausetalia faatasi ai ma le tagavai a le Tulaga Lelei a le NDIS ma Komisi o Puipuig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5BE3C301" wp14:editId="700C16DB">
          <wp:extent cx="2227966" cy="418513"/>
          <wp:effectExtent l="0" t="0" r="0" b="635"/>
          <wp:docPr id="240882757" name="Picture 240882757" descr="Tagavai a le Fuafuaga o Agavaa o Tagata Faigaluega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882757" name="Picture 240882757" descr="Tagavai a le Fuafuaga o Agavaa o Tagata Faigaluega ND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B93C91" w14:textId="77777777" w:rsidR="00B04ED8" w:rsidRPr="00FB120A" w:rsidRDefault="00B04ED8" w:rsidP="00FB12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20C42" w14:textId="77777777" w:rsidR="00E54124" w:rsidRDefault="00E541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93DCC6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A20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0E2E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4EE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1EBE2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E607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FC1E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8A82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88BD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5A42F03A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79BA418E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6CFEB3CC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9EE43E8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88F482E4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DB60ABBC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BDE2241E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D3E4514E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AD8E9CB2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CFC8C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98EB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DC56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642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4637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026C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A676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FEC4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B4A4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79F08DFC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98A80C1C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E114467E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A0C64E02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CB2E372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B0A1D6A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C29459A6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A52C29FE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5760623E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4296F51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608369A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578FDD4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5D62E1B2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FB34A1DE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E404E46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50A89AFC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5F1ACBB2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E214B058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BE30F1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22FF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6A8D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7ED3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806A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90CE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859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BC70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C0D6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6598E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0453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1C56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4E52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6074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4E10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A402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C087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3E60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17800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F403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E4EC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3AE3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DE59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A84F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ECD2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0EE3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A88C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A5F899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0033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D4E9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46B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F48F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3A8E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0A59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F8A9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18D3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D46A6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4CA6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2C7C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CE6E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480E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7435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D89F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6E21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F2C9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92C07A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CAF4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AED9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1827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D895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F8BA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5279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4CBC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C468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6F50E5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E61E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E2EF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747A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9C01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FCAB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8045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A87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42DF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4290E258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EE4C63BA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35542814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DEF608F2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78A61BFA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C3FE92EA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BD6C5758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629A39C8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12743E3A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2CAAFB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96FA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D467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4006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72C8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3A9E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B6DD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8291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B03B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760C06"/>
    <w:multiLevelType w:val="hybridMultilevel"/>
    <w:tmpl w:val="FD36B988"/>
    <w:lvl w:ilvl="0" w:tplc="DC9CDF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F02B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68B9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1E61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4E50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8681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8CE6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CDC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0E40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60033"/>
    <w:multiLevelType w:val="hybridMultilevel"/>
    <w:tmpl w:val="876EF9CC"/>
    <w:lvl w:ilvl="0" w:tplc="C2AA7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EC57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6295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20E1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708B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9CB7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5EA3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0237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129E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E9502F"/>
    <w:multiLevelType w:val="hybridMultilevel"/>
    <w:tmpl w:val="0E4A6CBA"/>
    <w:lvl w:ilvl="0" w:tplc="21C29772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8FC26EA0" w:tentative="1">
      <w:start w:val="1"/>
      <w:numFmt w:val="lowerLetter"/>
      <w:lvlText w:val="%2."/>
      <w:lvlJc w:val="left"/>
      <w:pPr>
        <w:ind w:left="1875" w:hanging="360"/>
      </w:pPr>
    </w:lvl>
    <w:lvl w:ilvl="2" w:tplc="660648EA" w:tentative="1">
      <w:start w:val="1"/>
      <w:numFmt w:val="lowerRoman"/>
      <w:lvlText w:val="%3."/>
      <w:lvlJc w:val="right"/>
      <w:pPr>
        <w:ind w:left="2595" w:hanging="180"/>
      </w:pPr>
    </w:lvl>
    <w:lvl w:ilvl="3" w:tplc="91526D60" w:tentative="1">
      <w:start w:val="1"/>
      <w:numFmt w:val="decimal"/>
      <w:lvlText w:val="%4."/>
      <w:lvlJc w:val="left"/>
      <w:pPr>
        <w:ind w:left="3315" w:hanging="360"/>
      </w:pPr>
    </w:lvl>
    <w:lvl w:ilvl="4" w:tplc="6DB67750" w:tentative="1">
      <w:start w:val="1"/>
      <w:numFmt w:val="lowerLetter"/>
      <w:lvlText w:val="%5."/>
      <w:lvlJc w:val="left"/>
      <w:pPr>
        <w:ind w:left="4035" w:hanging="360"/>
      </w:pPr>
    </w:lvl>
    <w:lvl w:ilvl="5" w:tplc="B6BAA760" w:tentative="1">
      <w:start w:val="1"/>
      <w:numFmt w:val="lowerRoman"/>
      <w:lvlText w:val="%6."/>
      <w:lvlJc w:val="right"/>
      <w:pPr>
        <w:ind w:left="4755" w:hanging="180"/>
      </w:pPr>
    </w:lvl>
    <w:lvl w:ilvl="6" w:tplc="A13882D0" w:tentative="1">
      <w:start w:val="1"/>
      <w:numFmt w:val="decimal"/>
      <w:lvlText w:val="%7."/>
      <w:lvlJc w:val="left"/>
      <w:pPr>
        <w:ind w:left="5475" w:hanging="360"/>
      </w:pPr>
    </w:lvl>
    <w:lvl w:ilvl="7" w:tplc="0A663F52" w:tentative="1">
      <w:start w:val="1"/>
      <w:numFmt w:val="lowerLetter"/>
      <w:lvlText w:val="%8."/>
      <w:lvlJc w:val="left"/>
      <w:pPr>
        <w:ind w:left="6195" w:hanging="360"/>
      </w:pPr>
    </w:lvl>
    <w:lvl w:ilvl="8" w:tplc="839ED54E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0" w15:restartNumberingAfterBreak="0">
    <w:nsid w:val="777B7E56"/>
    <w:multiLevelType w:val="hybridMultilevel"/>
    <w:tmpl w:val="1BBE9CE4"/>
    <w:lvl w:ilvl="0" w:tplc="64BE4B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E6F7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3CE2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8286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6876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344E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3A7F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2410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46C4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EFB269F"/>
    <w:multiLevelType w:val="hybridMultilevel"/>
    <w:tmpl w:val="B0C89FC0"/>
    <w:lvl w:ilvl="0" w:tplc="0E60D9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815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843F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3478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CE99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B4B1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1CA0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5C1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CC7D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F023A"/>
    <w:multiLevelType w:val="hybridMultilevel"/>
    <w:tmpl w:val="020A91C2"/>
    <w:lvl w:ilvl="0" w:tplc="790099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52CCF3B4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6A259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3CC2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F014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86B2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F242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8241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700D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6496418">
    <w:abstractNumId w:val="28"/>
  </w:num>
  <w:num w:numId="2" w16cid:durableId="1457067078">
    <w:abstractNumId w:val="9"/>
  </w:num>
  <w:num w:numId="3" w16cid:durableId="380249900">
    <w:abstractNumId w:val="24"/>
  </w:num>
  <w:num w:numId="4" w16cid:durableId="379793964">
    <w:abstractNumId w:val="29"/>
  </w:num>
  <w:num w:numId="5" w16cid:durableId="1568413849">
    <w:abstractNumId w:val="16"/>
  </w:num>
  <w:num w:numId="6" w16cid:durableId="1066807585">
    <w:abstractNumId w:val="20"/>
  </w:num>
  <w:num w:numId="7" w16cid:durableId="27293025">
    <w:abstractNumId w:val="6"/>
  </w:num>
  <w:num w:numId="8" w16cid:durableId="1620603590">
    <w:abstractNumId w:val="19"/>
  </w:num>
  <w:num w:numId="9" w16cid:durableId="944001158">
    <w:abstractNumId w:val="15"/>
  </w:num>
  <w:num w:numId="10" w16cid:durableId="786436575">
    <w:abstractNumId w:val="12"/>
  </w:num>
  <w:num w:numId="11" w16cid:durableId="944576470">
    <w:abstractNumId w:val="1"/>
  </w:num>
  <w:num w:numId="12" w16cid:durableId="548150560">
    <w:abstractNumId w:val="33"/>
  </w:num>
  <w:num w:numId="13" w16cid:durableId="2083480859">
    <w:abstractNumId w:val="26"/>
  </w:num>
  <w:num w:numId="14" w16cid:durableId="2102796879">
    <w:abstractNumId w:val="0"/>
  </w:num>
  <w:num w:numId="15" w16cid:durableId="2047442572">
    <w:abstractNumId w:val="27"/>
  </w:num>
  <w:num w:numId="16" w16cid:durableId="1643122267">
    <w:abstractNumId w:val="14"/>
  </w:num>
  <w:num w:numId="17" w16cid:durableId="311565233">
    <w:abstractNumId w:val="5"/>
  </w:num>
  <w:num w:numId="18" w16cid:durableId="1221672112">
    <w:abstractNumId w:val="32"/>
  </w:num>
  <w:num w:numId="19" w16cid:durableId="664817579">
    <w:abstractNumId w:val="21"/>
  </w:num>
  <w:num w:numId="20" w16cid:durableId="2045523522">
    <w:abstractNumId w:val="18"/>
  </w:num>
  <w:num w:numId="21" w16cid:durableId="973369697">
    <w:abstractNumId w:val="23"/>
  </w:num>
  <w:num w:numId="22" w16cid:durableId="1207378489">
    <w:abstractNumId w:val="11"/>
  </w:num>
  <w:num w:numId="23" w16cid:durableId="176040077">
    <w:abstractNumId w:val="31"/>
  </w:num>
  <w:num w:numId="24" w16cid:durableId="1494102081">
    <w:abstractNumId w:val="25"/>
  </w:num>
  <w:num w:numId="25" w16cid:durableId="172301403">
    <w:abstractNumId w:val="22"/>
  </w:num>
  <w:num w:numId="26" w16cid:durableId="272522520">
    <w:abstractNumId w:val="17"/>
  </w:num>
  <w:num w:numId="27" w16cid:durableId="43219672">
    <w:abstractNumId w:val="30"/>
  </w:num>
  <w:num w:numId="28" w16cid:durableId="1965193737">
    <w:abstractNumId w:val="34"/>
  </w:num>
  <w:num w:numId="29" w16cid:durableId="1068189034">
    <w:abstractNumId w:val="13"/>
  </w:num>
  <w:num w:numId="30" w16cid:durableId="2026783283">
    <w:abstractNumId w:val="8"/>
  </w:num>
  <w:num w:numId="31" w16cid:durableId="47343858">
    <w:abstractNumId w:val="7"/>
  </w:num>
  <w:num w:numId="32" w16cid:durableId="620495654">
    <w:abstractNumId w:val="2"/>
  </w:num>
  <w:num w:numId="33" w16cid:durableId="1053388402">
    <w:abstractNumId w:val="3"/>
  </w:num>
  <w:num w:numId="34" w16cid:durableId="1448812172">
    <w:abstractNumId w:val="4"/>
  </w:num>
  <w:num w:numId="35" w16cid:durableId="13566876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MwMTE1NjC2MDI3MzFW0lEKTi0uzszPAykwrAUA/mnJMCwAAAA="/>
  </w:docVars>
  <w:rsids>
    <w:rsidRoot w:val="008D47BF"/>
    <w:rsid w:val="00005633"/>
    <w:rsid w:val="000152F0"/>
    <w:rsid w:val="00021123"/>
    <w:rsid w:val="000237B3"/>
    <w:rsid w:val="000534CC"/>
    <w:rsid w:val="00055BDD"/>
    <w:rsid w:val="000A3677"/>
    <w:rsid w:val="000C063A"/>
    <w:rsid w:val="000C79BE"/>
    <w:rsid w:val="00101391"/>
    <w:rsid w:val="00115327"/>
    <w:rsid w:val="001835A1"/>
    <w:rsid w:val="00194BFC"/>
    <w:rsid w:val="001A20E1"/>
    <w:rsid w:val="001B39E9"/>
    <w:rsid w:val="001E630D"/>
    <w:rsid w:val="001F7000"/>
    <w:rsid w:val="00231570"/>
    <w:rsid w:val="00235332"/>
    <w:rsid w:val="002427B6"/>
    <w:rsid w:val="00252BC3"/>
    <w:rsid w:val="002611EF"/>
    <w:rsid w:val="00265FC1"/>
    <w:rsid w:val="00266605"/>
    <w:rsid w:val="00276694"/>
    <w:rsid w:val="00282BDA"/>
    <w:rsid w:val="00283AC6"/>
    <w:rsid w:val="00284DC9"/>
    <w:rsid w:val="002B0999"/>
    <w:rsid w:val="002C24B2"/>
    <w:rsid w:val="002C4E1E"/>
    <w:rsid w:val="002E1AA5"/>
    <w:rsid w:val="002F03A8"/>
    <w:rsid w:val="0033081D"/>
    <w:rsid w:val="003411DD"/>
    <w:rsid w:val="00357500"/>
    <w:rsid w:val="0036742E"/>
    <w:rsid w:val="00380368"/>
    <w:rsid w:val="00391EB7"/>
    <w:rsid w:val="003B2BB8"/>
    <w:rsid w:val="003D34FF"/>
    <w:rsid w:val="003F61F4"/>
    <w:rsid w:val="004059F4"/>
    <w:rsid w:val="00420AB2"/>
    <w:rsid w:val="0042293E"/>
    <w:rsid w:val="0042458E"/>
    <w:rsid w:val="00436ECA"/>
    <w:rsid w:val="0048267B"/>
    <w:rsid w:val="004B44D2"/>
    <w:rsid w:val="004B54CA"/>
    <w:rsid w:val="004D3F48"/>
    <w:rsid w:val="004E02FB"/>
    <w:rsid w:val="004E5CBF"/>
    <w:rsid w:val="00506F17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71F"/>
    <w:rsid w:val="005A390F"/>
    <w:rsid w:val="005A3F69"/>
    <w:rsid w:val="005C3AA9"/>
    <w:rsid w:val="005F20D0"/>
    <w:rsid w:val="005F620F"/>
    <w:rsid w:val="00604068"/>
    <w:rsid w:val="0060705F"/>
    <w:rsid w:val="006073AE"/>
    <w:rsid w:val="00621FC5"/>
    <w:rsid w:val="00627D65"/>
    <w:rsid w:val="00634914"/>
    <w:rsid w:val="00637B02"/>
    <w:rsid w:val="00641883"/>
    <w:rsid w:val="006664C5"/>
    <w:rsid w:val="00667E5B"/>
    <w:rsid w:val="00670388"/>
    <w:rsid w:val="00683A84"/>
    <w:rsid w:val="00684061"/>
    <w:rsid w:val="006A3D32"/>
    <w:rsid w:val="006A4CE7"/>
    <w:rsid w:val="006B6A77"/>
    <w:rsid w:val="006B6AAF"/>
    <w:rsid w:val="006F245A"/>
    <w:rsid w:val="006F6C59"/>
    <w:rsid w:val="006F7561"/>
    <w:rsid w:val="00701332"/>
    <w:rsid w:val="0070774C"/>
    <w:rsid w:val="007205A1"/>
    <w:rsid w:val="007578A5"/>
    <w:rsid w:val="00757B98"/>
    <w:rsid w:val="00781A35"/>
    <w:rsid w:val="00785261"/>
    <w:rsid w:val="0079726B"/>
    <w:rsid w:val="007B0256"/>
    <w:rsid w:val="007B2AE9"/>
    <w:rsid w:val="007C7DCA"/>
    <w:rsid w:val="007D0FAF"/>
    <w:rsid w:val="007D6C97"/>
    <w:rsid w:val="007E4E2F"/>
    <w:rsid w:val="007E509B"/>
    <w:rsid w:val="007F5300"/>
    <w:rsid w:val="00802392"/>
    <w:rsid w:val="00803B00"/>
    <w:rsid w:val="008042D7"/>
    <w:rsid w:val="00813C44"/>
    <w:rsid w:val="008155A2"/>
    <w:rsid w:val="00827008"/>
    <w:rsid w:val="0083177B"/>
    <w:rsid w:val="0084063E"/>
    <w:rsid w:val="00854905"/>
    <w:rsid w:val="00855465"/>
    <w:rsid w:val="0088131C"/>
    <w:rsid w:val="0088775F"/>
    <w:rsid w:val="00894EF9"/>
    <w:rsid w:val="008A5A46"/>
    <w:rsid w:val="008D47BF"/>
    <w:rsid w:val="008D5498"/>
    <w:rsid w:val="008E2401"/>
    <w:rsid w:val="00910346"/>
    <w:rsid w:val="009225F0"/>
    <w:rsid w:val="0093462C"/>
    <w:rsid w:val="00941CCE"/>
    <w:rsid w:val="00952955"/>
    <w:rsid w:val="00953795"/>
    <w:rsid w:val="00974189"/>
    <w:rsid w:val="009C6C4C"/>
    <w:rsid w:val="009C7C43"/>
    <w:rsid w:val="009E0720"/>
    <w:rsid w:val="009E0EF0"/>
    <w:rsid w:val="009F176B"/>
    <w:rsid w:val="00A05504"/>
    <w:rsid w:val="00A15D09"/>
    <w:rsid w:val="00A25A18"/>
    <w:rsid w:val="00A332D2"/>
    <w:rsid w:val="00A56C96"/>
    <w:rsid w:val="00A83247"/>
    <w:rsid w:val="00B04ED8"/>
    <w:rsid w:val="00B2339D"/>
    <w:rsid w:val="00B43298"/>
    <w:rsid w:val="00B91E3E"/>
    <w:rsid w:val="00BA2DB9"/>
    <w:rsid w:val="00BC2C6D"/>
    <w:rsid w:val="00BC6010"/>
    <w:rsid w:val="00BD643F"/>
    <w:rsid w:val="00BE1FA0"/>
    <w:rsid w:val="00BE7148"/>
    <w:rsid w:val="00C1145C"/>
    <w:rsid w:val="00C13C95"/>
    <w:rsid w:val="00C2156B"/>
    <w:rsid w:val="00C21601"/>
    <w:rsid w:val="00C21CF4"/>
    <w:rsid w:val="00C2288F"/>
    <w:rsid w:val="00C33A07"/>
    <w:rsid w:val="00C50498"/>
    <w:rsid w:val="00C542CA"/>
    <w:rsid w:val="00C61712"/>
    <w:rsid w:val="00C76C71"/>
    <w:rsid w:val="00C82C31"/>
    <w:rsid w:val="00C831F8"/>
    <w:rsid w:val="00C83D74"/>
    <w:rsid w:val="00C84DD7"/>
    <w:rsid w:val="00C968B0"/>
    <w:rsid w:val="00CA4B8D"/>
    <w:rsid w:val="00CB5863"/>
    <w:rsid w:val="00CC03B9"/>
    <w:rsid w:val="00CC51C4"/>
    <w:rsid w:val="00CD4950"/>
    <w:rsid w:val="00D15879"/>
    <w:rsid w:val="00D236DF"/>
    <w:rsid w:val="00D47462"/>
    <w:rsid w:val="00D632EF"/>
    <w:rsid w:val="00D65CFA"/>
    <w:rsid w:val="00D83464"/>
    <w:rsid w:val="00D876FC"/>
    <w:rsid w:val="00DA243A"/>
    <w:rsid w:val="00DA4F16"/>
    <w:rsid w:val="00DA609C"/>
    <w:rsid w:val="00DA7F01"/>
    <w:rsid w:val="00DC12EC"/>
    <w:rsid w:val="00DD0FCB"/>
    <w:rsid w:val="00DD5E9F"/>
    <w:rsid w:val="00DD783D"/>
    <w:rsid w:val="00DE62C3"/>
    <w:rsid w:val="00DF3156"/>
    <w:rsid w:val="00E021AC"/>
    <w:rsid w:val="00E15A2C"/>
    <w:rsid w:val="00E17971"/>
    <w:rsid w:val="00E23A44"/>
    <w:rsid w:val="00E273E4"/>
    <w:rsid w:val="00E40D28"/>
    <w:rsid w:val="00E44212"/>
    <w:rsid w:val="00E54124"/>
    <w:rsid w:val="00E753FA"/>
    <w:rsid w:val="00E75703"/>
    <w:rsid w:val="00E75DAC"/>
    <w:rsid w:val="00E82D86"/>
    <w:rsid w:val="00E9550B"/>
    <w:rsid w:val="00E96C31"/>
    <w:rsid w:val="00EB6B96"/>
    <w:rsid w:val="00ED2A73"/>
    <w:rsid w:val="00EE5980"/>
    <w:rsid w:val="00EF080A"/>
    <w:rsid w:val="00F0150C"/>
    <w:rsid w:val="00F177DB"/>
    <w:rsid w:val="00F30AFE"/>
    <w:rsid w:val="00F32F3E"/>
    <w:rsid w:val="00F35449"/>
    <w:rsid w:val="00F752DA"/>
    <w:rsid w:val="00FA5086"/>
    <w:rsid w:val="00FB120A"/>
    <w:rsid w:val="00FD128A"/>
    <w:rsid w:val="00FF1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8BB3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position-descriptions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orkforcecapability.ndiscommission.gov.au/tools-and-resources/workforce-management-planning-tool" TargetMode="External"/><Relationship Id="rId12" Type="http://schemas.openxmlformats.org/officeDocument/2006/relationships/hyperlink" Target="mailto:workforcecapability@ndiscommission.gov.au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forcecapability.ndiscommission.gov.a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orkforcecapability.ndiscommission.gov.au/tools-and-resources/workforce-management-and-planning-too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tools-and-resources/recruitment-and-selection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Faavae o Agavaa o Tagata Faigaluega a le NDIS: Meafaigaluega mo Fuafuaga ma le Puleaina o Tagata Faigaluega</vt:lpstr>
    </vt:vector>
  </TitlesOfParts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Faavae o Agavaa o Tagata Faigaluega a le NDIS: Meafaigaluega mo Fuafuaga ma le Puleaina o Tagata Faigaluega</dc:title>
  <dc:creator/>
  <cp:keywords>[SEC=OFFICIAL]</cp:keywords>
  <cp:lastModifiedBy/>
  <cp:revision>1</cp:revision>
  <dcterms:created xsi:type="dcterms:W3CDTF">2023-08-25T00:52:00Z</dcterms:created>
  <dcterms:modified xsi:type="dcterms:W3CDTF">2023-08-25T00:52:00Z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6258F5E0C53CA18326122C7246F6E2C1</vt:lpwstr>
  </property>
  <property fmtid="{D5CDD505-2E9C-101B-9397-08002B2CF9AE}" pid="6" name="PM_Hash_Salt_Prev">
    <vt:lpwstr>A42A46D7EB78B6CB987A9B6BE9A91FB6</vt:lpwstr>
  </property>
  <property fmtid="{D5CDD505-2E9C-101B-9397-08002B2CF9AE}" pid="7" name="PM_Hash_SHA1">
    <vt:lpwstr>D30CC07DAE829E9919A950001DD8A19DC8CD9325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4D6A64C26C5B46DB83E8E60A82E04684</vt:lpwstr>
  </property>
  <property fmtid="{D5CDD505-2E9C-101B-9397-08002B2CF9AE}" pid="15" name="PM_OriginationTimeStamp">
    <vt:lpwstr>2023-07-21T01:48:41Z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