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07F49" w14:textId="77777777" w:rsidR="005A3F69" w:rsidRPr="009329AB" w:rsidRDefault="002D72C2" w:rsidP="00B30D10">
      <w:pPr>
        <w:pStyle w:val="Heading1"/>
        <w:spacing w:after="80"/>
      </w:pPr>
      <w:bookmarkStart w:id="0" w:name="OLE_LINK1"/>
      <w:bookmarkStart w:id="1" w:name="OLE_LINK2"/>
      <w:bookmarkStart w:id="2" w:name="OLE_LINK5"/>
      <w:bookmarkStart w:id="3" w:name="OLE_LINK6"/>
      <w:bookmarkStart w:id="4" w:name="OLE_LINK11"/>
      <w:proofErr w:type="spellStart"/>
      <w:r w:rsidRPr="009329AB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9329AB">
        <w:rPr>
          <w:rFonts w:eastAsia="Arial Unicode MS"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वर्कफोर्स</w:t>
      </w:r>
      <w:proofErr w:type="spellEnd"/>
      <w:r w:rsidRPr="009329AB">
        <w:rPr>
          <w:rFonts w:eastAsia="Arial Unicode MS"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कैपेबिल्टी</w:t>
      </w:r>
      <w:proofErr w:type="spellEnd"/>
      <w:r w:rsidRPr="009329AB">
        <w:rPr>
          <w:rFonts w:eastAsia="Arial Unicode MS"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फ्रेमवर्क</w:t>
      </w:r>
      <w:bookmarkEnd w:id="0"/>
      <w:bookmarkEnd w:id="1"/>
      <w:proofErr w:type="spellEnd"/>
      <w:r w:rsidRPr="009329AB">
        <w:rPr>
          <w:rFonts w:eastAsia="Arial Unicode MS"/>
          <w:lang w:val="hi"/>
        </w:rPr>
        <w:t xml:space="preserve">: </w:t>
      </w:r>
      <w:r w:rsidRPr="009329AB">
        <w:rPr>
          <w:rFonts w:eastAsia="Arial Unicode MS"/>
          <w:lang w:val="hi"/>
        </w:rPr>
        <w:br/>
      </w:r>
      <w:bookmarkStart w:id="5" w:name="OLE_LINK3"/>
      <w:bookmarkStart w:id="6" w:name="OLE_LINK4"/>
      <w:proofErr w:type="spellStart"/>
      <w:r w:rsidRPr="009329AB">
        <w:rPr>
          <w:rFonts w:ascii="Nirmala UI" w:eastAsia="Arial Unicode MS" w:hAnsi="Nirmala UI" w:cs="Nirmala UI"/>
          <w:lang w:val="hi"/>
        </w:rPr>
        <w:t>कार्यबल</w:t>
      </w:r>
      <w:proofErr w:type="spellEnd"/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प्रबंधन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और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योजना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उपकरण</w:t>
      </w:r>
      <w:bookmarkEnd w:id="5"/>
      <w:bookmarkEnd w:id="6"/>
    </w:p>
    <w:p w14:paraId="5DE0014A" w14:textId="4DBA3601" w:rsidR="00C82C31" w:rsidRPr="009329AB" w:rsidRDefault="002D72C2" w:rsidP="00B30D10">
      <w:pPr>
        <w:pStyle w:val="Heading2"/>
        <w:spacing w:before="120" w:after="60"/>
        <w:rPr>
          <w:lang w:eastAsia="en-AU"/>
        </w:rPr>
      </w:pPr>
      <w:r w:rsidRPr="009329AB">
        <w:rPr>
          <w:rFonts w:eastAsia="Arial Unicode MS"/>
          <w:lang w:val="hi"/>
        </w:rPr>
        <w:t xml:space="preserve">NDIS </w:t>
      </w:r>
      <w:proofErr w:type="spellStart"/>
      <w:r w:rsidRPr="009329AB">
        <w:rPr>
          <w:rFonts w:eastAsia="Arial Unicode MS"/>
          <w:lang w:val="hi"/>
        </w:rPr>
        <w:t>Workforce</w:t>
      </w:r>
      <w:proofErr w:type="spellEnd"/>
      <w:r w:rsidRPr="009329AB">
        <w:rPr>
          <w:rFonts w:eastAsia="Arial Unicode MS"/>
          <w:lang w:val="hi"/>
        </w:rPr>
        <w:t xml:space="preserve"> </w:t>
      </w:r>
      <w:proofErr w:type="spellStart"/>
      <w:r w:rsidRPr="009329AB">
        <w:rPr>
          <w:rFonts w:eastAsia="Arial Unicode MS"/>
          <w:lang w:val="hi"/>
        </w:rPr>
        <w:t>Capability</w:t>
      </w:r>
      <w:proofErr w:type="spellEnd"/>
      <w:r w:rsidRPr="009329AB">
        <w:rPr>
          <w:rFonts w:eastAsia="Arial Unicode MS"/>
          <w:lang w:val="hi"/>
        </w:rPr>
        <w:t xml:space="preserve"> </w:t>
      </w:r>
      <w:proofErr w:type="spellStart"/>
      <w:r w:rsidRPr="009329AB">
        <w:rPr>
          <w:rFonts w:eastAsia="Arial Unicode MS"/>
          <w:lang w:val="hi"/>
        </w:rPr>
        <w:t>Framework</w:t>
      </w:r>
      <w:proofErr w:type="spellEnd"/>
      <w:r w:rsidRPr="009329AB">
        <w:rPr>
          <w:rFonts w:eastAsia="Arial Unicode MS"/>
          <w:lang w:val="hi"/>
        </w:rPr>
        <w:t xml:space="preserve">: </w:t>
      </w:r>
      <w:proofErr w:type="spellStart"/>
      <w:r w:rsidRPr="009329AB">
        <w:rPr>
          <w:rFonts w:eastAsia="Arial Unicode MS"/>
          <w:lang w:val="hi"/>
        </w:rPr>
        <w:t>Workforce</w:t>
      </w:r>
      <w:proofErr w:type="spellEnd"/>
      <w:r w:rsidRPr="009329AB">
        <w:rPr>
          <w:rFonts w:eastAsia="Arial Unicode MS"/>
          <w:lang w:val="hi"/>
        </w:rPr>
        <w:t xml:space="preserve"> </w:t>
      </w:r>
      <w:proofErr w:type="spellStart"/>
      <w:r w:rsidRPr="009329AB">
        <w:rPr>
          <w:rFonts w:eastAsia="Arial Unicode MS"/>
          <w:lang w:val="hi"/>
        </w:rPr>
        <w:t>Management</w:t>
      </w:r>
      <w:proofErr w:type="spellEnd"/>
      <w:r w:rsidRPr="009329AB">
        <w:rPr>
          <w:rFonts w:eastAsia="Arial Unicode MS"/>
          <w:lang w:val="hi"/>
        </w:rPr>
        <w:t xml:space="preserve"> </w:t>
      </w:r>
      <w:proofErr w:type="spellStart"/>
      <w:r w:rsidRPr="009329AB">
        <w:rPr>
          <w:rFonts w:eastAsia="Arial Unicode MS"/>
          <w:lang w:val="hi"/>
        </w:rPr>
        <w:t>and</w:t>
      </w:r>
      <w:proofErr w:type="spellEnd"/>
      <w:r w:rsidRPr="009329AB">
        <w:rPr>
          <w:rFonts w:eastAsia="Arial Unicode MS"/>
          <w:lang w:val="hi"/>
        </w:rPr>
        <w:t xml:space="preserve"> </w:t>
      </w:r>
      <w:proofErr w:type="spellStart"/>
      <w:r w:rsidRPr="009329AB">
        <w:rPr>
          <w:rFonts w:eastAsia="Arial Unicode MS"/>
          <w:lang w:val="hi"/>
        </w:rPr>
        <w:t>Planning</w:t>
      </w:r>
      <w:proofErr w:type="spellEnd"/>
      <w:r w:rsidRPr="009329AB">
        <w:rPr>
          <w:rFonts w:eastAsia="Arial Unicode MS"/>
          <w:lang w:val="hi"/>
        </w:rPr>
        <w:t xml:space="preserve"> </w:t>
      </w:r>
      <w:proofErr w:type="spellStart"/>
      <w:r w:rsidRPr="009329AB">
        <w:rPr>
          <w:rFonts w:eastAsia="Arial Unicode MS"/>
          <w:lang w:val="hi"/>
        </w:rPr>
        <w:t>Tool</w:t>
      </w:r>
      <w:proofErr w:type="spellEnd"/>
      <w:r w:rsidRPr="009329AB">
        <w:rPr>
          <w:rFonts w:eastAsia="Arial Unicode MS"/>
          <w:lang w:val="hi"/>
        </w:rPr>
        <w:t xml:space="preserve"> </w:t>
      </w:r>
      <w:r w:rsidR="009329AB" w:rsidRPr="009329AB">
        <w:rPr>
          <w:rFonts w:eastAsia="Arial Unicode MS" w:cs="Mangal"/>
          <w:szCs w:val="25"/>
          <w:cs/>
          <w:lang w:val="hi" w:bidi="hi-IN"/>
        </w:rPr>
        <w:br/>
      </w:r>
      <w:proofErr w:type="spellStart"/>
      <w:r w:rsidRPr="009329AB">
        <w:rPr>
          <w:rFonts w:eastAsia="Arial Unicode MS"/>
          <w:lang w:val="hi"/>
        </w:rPr>
        <w:t>Hindi</w:t>
      </w:r>
      <w:proofErr w:type="spellEnd"/>
      <w:r w:rsidRPr="009329AB">
        <w:rPr>
          <w:rFonts w:eastAsia="Arial Unicode MS"/>
          <w:lang w:val="hi"/>
        </w:rPr>
        <w:t xml:space="preserve"> | </w:t>
      </w:r>
      <w:r w:rsidRPr="009329AB">
        <w:rPr>
          <w:rFonts w:ascii="Nirmala UI" w:eastAsia="Arial Unicode MS" w:hAnsi="Nirmala UI" w:cs="Nirmala UI"/>
          <w:lang w:val="hi"/>
        </w:rPr>
        <w:t>हिन्दी</w:t>
      </w:r>
    </w:p>
    <w:bookmarkEnd w:id="2"/>
    <w:bookmarkEnd w:id="3"/>
    <w:bookmarkEnd w:id="4"/>
    <w:p w14:paraId="759E51C4" w14:textId="77777777" w:rsidR="00420AB2" w:rsidRPr="009329AB" w:rsidRDefault="002D72C2" w:rsidP="00B30D10">
      <w:pPr>
        <w:spacing w:after="80" w:line="264" w:lineRule="auto"/>
      </w:pPr>
      <w:proofErr w:type="spellStart"/>
      <w:r w:rsidRPr="009329AB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9329AB">
        <w:rPr>
          <w:rFonts w:eastAsia="Arial Unicode MS"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वर्कफोर्स</w:t>
      </w:r>
      <w:proofErr w:type="spellEnd"/>
      <w:r w:rsidRPr="009329AB">
        <w:rPr>
          <w:rFonts w:eastAsia="Arial Unicode MS"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कैपेबिलिटी</w:t>
      </w:r>
      <w:proofErr w:type="spellEnd"/>
      <w:r w:rsidRPr="009329AB">
        <w:rPr>
          <w:rFonts w:eastAsia="Arial Unicode MS"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9329AB">
        <w:rPr>
          <w:rFonts w:eastAsia="Arial Unicode MS"/>
          <w:lang w:val="hi"/>
        </w:rPr>
        <w:t xml:space="preserve"> (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9329AB">
        <w:rPr>
          <w:rFonts w:eastAsia="Arial Unicode MS"/>
          <w:lang w:val="hi"/>
        </w:rPr>
        <w:t xml:space="preserve">)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तहत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वित्त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पोषित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सभी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श्रमिकों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अपेक्षित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दृष्टिकोण</w:t>
      </w:r>
      <w:r w:rsidRPr="009329AB">
        <w:rPr>
          <w:rFonts w:eastAsia="Arial Unicode MS"/>
          <w:lang w:val="hi"/>
        </w:rPr>
        <w:t xml:space="preserve">, </w:t>
      </w:r>
      <w:r w:rsidRPr="009329AB">
        <w:rPr>
          <w:rFonts w:ascii="Nirmala UI" w:eastAsia="Arial Unicode MS" w:hAnsi="Nirmala UI" w:cs="Nirmala UI"/>
          <w:lang w:val="hi"/>
        </w:rPr>
        <w:t>कौशल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और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ज्ञान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का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वर्णन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करता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है।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यह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स्पष्ट</w:t>
      </w:r>
      <w:r w:rsidRPr="009329AB">
        <w:rPr>
          <w:rFonts w:eastAsia="Arial Unicode MS"/>
          <w:lang w:val="hi"/>
        </w:rPr>
        <w:t xml:space="preserve">, </w:t>
      </w:r>
      <w:r w:rsidRPr="009329AB">
        <w:rPr>
          <w:rFonts w:ascii="Nirmala UI" w:eastAsia="Arial Unicode MS" w:hAnsi="Nirmala UI" w:cs="Nirmala UI"/>
          <w:lang w:val="hi"/>
        </w:rPr>
        <w:t>व्यावहारिक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उदाहरण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प्रदान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करता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है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और</w:t>
      </w:r>
      <w:r w:rsidRPr="009329AB">
        <w:rPr>
          <w:rFonts w:eastAsia="Arial Unicode MS"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सेवाओं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और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समर्थन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प्राप्त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करने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वाले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प्रतिभागियों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लिए</w:t>
      </w:r>
      <w:r w:rsidRPr="009329AB">
        <w:rPr>
          <w:rFonts w:eastAsia="Arial Unicode MS"/>
          <w:lang w:val="hi"/>
        </w:rPr>
        <w:t xml:space="preserve"> '</w:t>
      </w:r>
      <w:r w:rsidRPr="009329AB">
        <w:rPr>
          <w:rFonts w:ascii="Nirmala UI" w:eastAsia="Arial Unicode MS" w:hAnsi="Nirmala UI" w:cs="Nirmala UI"/>
          <w:lang w:val="hi"/>
        </w:rPr>
        <w:t>अच्छी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स्थितियाँ</w:t>
      </w:r>
      <w:r w:rsidRPr="009329AB">
        <w:rPr>
          <w:rFonts w:eastAsia="Arial Unicode MS"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कैसी</w:t>
      </w:r>
      <w:proofErr w:type="spellEnd"/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दिखाई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देती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हैं</w:t>
      </w:r>
      <w:r w:rsidRPr="009329AB">
        <w:rPr>
          <w:rFonts w:eastAsia="Arial Unicode MS"/>
          <w:lang w:val="hi"/>
        </w:rPr>
        <w:t xml:space="preserve">' </w:t>
      </w:r>
      <w:r w:rsidRPr="009329AB">
        <w:rPr>
          <w:rFonts w:ascii="Nirmala UI" w:eastAsia="Arial Unicode MS" w:hAnsi="Nirmala UI" w:cs="Nirmala UI"/>
          <w:lang w:val="hi"/>
        </w:rPr>
        <w:t>की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एक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साझा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भाषा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स्थापित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करता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है।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यह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उपकरण</w:t>
      </w:r>
      <w:r w:rsidRPr="009329AB">
        <w:rPr>
          <w:rFonts w:eastAsia="Arial Unicode MS"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वर्कफोर्स</w:t>
      </w:r>
      <w:proofErr w:type="spellEnd"/>
      <w:r w:rsidRPr="009329AB">
        <w:rPr>
          <w:rFonts w:eastAsia="Arial Unicode MS"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कैपिबिल्टी</w:t>
      </w:r>
      <w:proofErr w:type="spellEnd"/>
      <w:r w:rsidRPr="009329AB">
        <w:rPr>
          <w:rFonts w:eastAsia="Arial Unicode MS"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का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समर्थन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करता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है।</w:t>
      </w:r>
    </w:p>
    <w:p w14:paraId="55B3BCE5" w14:textId="77777777" w:rsidR="00420AB2" w:rsidRPr="009329AB" w:rsidRDefault="002D72C2" w:rsidP="00B30D10">
      <w:pPr>
        <w:spacing w:after="80" w:line="264" w:lineRule="auto"/>
      </w:pPr>
      <w:proofErr w:type="spellStart"/>
      <w:r w:rsidRPr="009329AB">
        <w:rPr>
          <w:rFonts w:ascii="Nirmala UI" w:eastAsia="Arial Unicode MS" w:hAnsi="Nirmala UI" w:cs="Nirmala UI"/>
          <w:lang w:val="hi"/>
        </w:rPr>
        <w:t>कार्यबल</w:t>
      </w:r>
      <w:proofErr w:type="spellEnd"/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प्रबंधन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और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योजना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उपकरण</w:t>
      </w:r>
      <w:r w:rsidRPr="009329AB">
        <w:rPr>
          <w:rFonts w:eastAsia="Arial Unicode MS"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प्रदाताओं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का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निम्नलिखित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में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समर्थन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करता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है</w:t>
      </w:r>
      <w:r w:rsidRPr="009329AB">
        <w:rPr>
          <w:rFonts w:eastAsia="Arial Unicode MS"/>
          <w:lang w:val="hi"/>
        </w:rPr>
        <w:t>:</w:t>
      </w:r>
    </w:p>
    <w:p w14:paraId="6B627E39" w14:textId="77777777" w:rsidR="00420AB2" w:rsidRPr="009329AB" w:rsidRDefault="002D72C2" w:rsidP="00B30D10">
      <w:pPr>
        <w:spacing w:after="80" w:line="264" w:lineRule="auto"/>
      </w:pPr>
      <w:r w:rsidRPr="009329AB">
        <w:rPr>
          <w:rFonts w:ascii="Nirmala UI" w:eastAsia="Arial Unicode MS" w:hAnsi="Nirmala UI" w:cs="Nirmala UI"/>
          <w:lang w:val="hi"/>
        </w:rPr>
        <w:t>वर्तमान</w:t>
      </w:r>
      <w:r w:rsidRPr="009329AB">
        <w:rPr>
          <w:rFonts w:eastAsia="Arial Unicode MS"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कार्यबल</w:t>
      </w:r>
      <w:proofErr w:type="spellEnd"/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प्रबंधन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प्रथाओं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का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आकलन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करने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और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सेवा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एवं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गुणवत्ता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उद्देश्यों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को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पूरा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करने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लिए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आवश्यक</w:t>
      </w:r>
      <w:r w:rsidRPr="009329AB">
        <w:rPr>
          <w:rFonts w:eastAsia="Arial Unicode MS"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कार्यबल</w:t>
      </w:r>
      <w:proofErr w:type="spellEnd"/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की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योजना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बनाने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में।</w:t>
      </w:r>
    </w:p>
    <w:p w14:paraId="3C91332A" w14:textId="77777777" w:rsidR="00420AB2" w:rsidRPr="009329AB" w:rsidRDefault="002D72C2" w:rsidP="00B30D10">
      <w:pPr>
        <w:spacing w:after="80" w:line="264" w:lineRule="auto"/>
      </w:pPr>
      <w:r w:rsidRPr="009329AB">
        <w:rPr>
          <w:rFonts w:ascii="Nirmala UI" w:eastAsia="Arial Unicode MS" w:hAnsi="Nirmala UI" w:cs="Nirmala UI"/>
          <w:lang w:val="hi"/>
        </w:rPr>
        <w:t>सीमित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विशेषज्ञ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मानव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संसाधन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समर्थन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वाले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छोटे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मध्यम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आकार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प्रदाताओं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को</w:t>
      </w:r>
      <w:r w:rsidRPr="009329AB">
        <w:rPr>
          <w:rFonts w:eastAsia="Arial Unicode MS"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कार्यबल</w:t>
      </w:r>
      <w:proofErr w:type="spellEnd"/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योजना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विकास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का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मार्गदर्शन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करने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लिए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उपकरण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का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उपयोग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करने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में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सक्षम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बनाने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में।</w:t>
      </w:r>
      <w:r w:rsidRPr="009329AB">
        <w:rPr>
          <w:rFonts w:eastAsia="Arial Unicode MS"/>
          <w:lang w:val="hi"/>
        </w:rPr>
        <w:t xml:space="preserve"> </w:t>
      </w:r>
    </w:p>
    <w:p w14:paraId="29649FCF" w14:textId="77777777" w:rsidR="00420AB2" w:rsidRPr="009329AB" w:rsidRDefault="002D72C2" w:rsidP="00B30D10">
      <w:pPr>
        <w:spacing w:after="0" w:line="264" w:lineRule="auto"/>
      </w:pPr>
      <w:proofErr w:type="spellStart"/>
      <w:r w:rsidRPr="009329AB">
        <w:rPr>
          <w:rFonts w:ascii="Nirmala UI" w:eastAsia="Arial Unicode MS" w:hAnsi="Nirmala UI" w:cs="Nirmala UI"/>
          <w:lang w:val="hi"/>
        </w:rPr>
        <w:t>कार्यबल</w:t>
      </w:r>
      <w:proofErr w:type="spellEnd"/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की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चुनौतियों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की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पहचान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करने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और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उन्हें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संबोधित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करने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लिए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रणनीतियों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को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विकसित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करने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लिए</w:t>
      </w:r>
      <w:r w:rsidRPr="009329AB">
        <w:rPr>
          <w:rFonts w:eastAsia="Arial Unicode MS"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कार्यबल</w:t>
      </w:r>
      <w:proofErr w:type="spellEnd"/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नियोजन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और</w:t>
      </w:r>
      <w:r w:rsidRPr="009329AB">
        <w:rPr>
          <w:rFonts w:eastAsia="Arial Unicode MS"/>
          <w:lang w:val="hi"/>
        </w:rPr>
        <w:t>/</w:t>
      </w:r>
      <w:r w:rsidRPr="009329AB">
        <w:rPr>
          <w:rFonts w:ascii="Nirmala UI" w:eastAsia="Arial Unicode MS" w:hAnsi="Nirmala UI" w:cs="Nirmala UI"/>
          <w:lang w:val="hi"/>
        </w:rPr>
        <w:t>या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विचारों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स्रोत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में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विचार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करने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की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एक</w:t>
      </w:r>
      <w:r w:rsidRPr="009329AB">
        <w:rPr>
          <w:rFonts w:eastAsia="Arial Unicode MS"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चेकलिस्ट</w:t>
      </w:r>
      <w:proofErr w:type="spellEnd"/>
      <w:r w:rsidRPr="009329AB">
        <w:rPr>
          <w:rFonts w:eastAsia="Arial Unicode MS"/>
          <w:lang w:val="hi"/>
        </w:rPr>
        <w:t xml:space="preserve"> (</w:t>
      </w:r>
      <w:r w:rsidRPr="009329AB">
        <w:rPr>
          <w:rFonts w:ascii="Nirmala UI" w:eastAsia="Arial Unicode MS" w:hAnsi="Nirmala UI" w:cs="Nirmala UI"/>
          <w:lang w:val="hi"/>
        </w:rPr>
        <w:t>जांच</w:t>
      </w:r>
      <w:r w:rsidRPr="009329AB">
        <w:rPr>
          <w:rFonts w:eastAsia="Arial Unicode MS"/>
          <w:lang w:val="hi"/>
        </w:rPr>
        <w:t>-</w:t>
      </w:r>
      <w:r w:rsidRPr="009329AB">
        <w:rPr>
          <w:rFonts w:ascii="Nirmala UI" w:eastAsia="Arial Unicode MS" w:hAnsi="Nirmala UI" w:cs="Nirmala UI"/>
          <w:lang w:val="hi"/>
        </w:rPr>
        <w:t>सूची</w:t>
      </w:r>
      <w:r w:rsidRPr="009329AB">
        <w:rPr>
          <w:rFonts w:eastAsia="Arial Unicode MS"/>
          <w:lang w:val="hi"/>
        </w:rPr>
        <w:t xml:space="preserve">) </w:t>
      </w:r>
      <w:r w:rsidRPr="009329AB">
        <w:rPr>
          <w:rFonts w:ascii="Nirmala UI" w:eastAsia="Arial Unicode MS" w:hAnsi="Nirmala UI" w:cs="Nirmala UI"/>
          <w:lang w:val="hi"/>
        </w:rPr>
        <w:t>के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रूप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में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और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अधिक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अनुभवी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संगठनों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का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समर्थन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करने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में।</w:t>
      </w:r>
    </w:p>
    <w:p w14:paraId="1453A1F7" w14:textId="77777777" w:rsidR="00391EB7" w:rsidRPr="009329AB" w:rsidRDefault="002D72C2" w:rsidP="00B30D10">
      <w:pPr>
        <w:pStyle w:val="Quote"/>
        <w:spacing w:before="120" w:after="120"/>
      </w:pPr>
      <w:bookmarkStart w:id="7" w:name="_Hlk118968469"/>
      <w:bookmarkStart w:id="8" w:name="OLE_LINK44"/>
      <w:r w:rsidRPr="009329AB">
        <w:rPr>
          <w:rFonts w:ascii="Nirmala UI" w:eastAsia="Arial Unicode MS" w:hAnsi="Nirmala UI" w:cs="Nirmala UI"/>
          <w:lang w:val="hi"/>
        </w:rPr>
        <w:t>जिस</w:t>
      </w:r>
      <w:r w:rsidRPr="009329AB">
        <w:rPr>
          <w:rFonts w:eastAsia="Arial Unicode MS"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कार्यबल</w:t>
      </w:r>
      <w:proofErr w:type="spellEnd"/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की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आपको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आवश्यकता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है</w:t>
      </w:r>
      <w:r w:rsidRPr="009329AB">
        <w:rPr>
          <w:rFonts w:eastAsia="Arial Unicode MS"/>
          <w:lang w:val="hi"/>
        </w:rPr>
        <w:t xml:space="preserve">, </w:t>
      </w:r>
      <w:r w:rsidRPr="009329AB">
        <w:rPr>
          <w:rFonts w:ascii="Nirmala UI" w:eastAsia="Arial Unicode MS" w:hAnsi="Nirmala UI" w:cs="Nirmala UI"/>
          <w:lang w:val="hi"/>
        </w:rPr>
        <w:t>उसके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बारे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में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तथा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उन्हें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कैसे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खोजना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है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और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उन्हें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कैसे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बनाए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रखना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है</w:t>
      </w:r>
      <w:r w:rsidRPr="009329AB">
        <w:rPr>
          <w:rFonts w:eastAsia="Arial Unicode MS"/>
          <w:lang w:val="hi"/>
        </w:rPr>
        <w:t xml:space="preserve">, </w:t>
      </w:r>
      <w:r w:rsidRPr="009329AB">
        <w:rPr>
          <w:rFonts w:ascii="Nirmala UI" w:eastAsia="Arial Unicode MS" w:hAnsi="Nirmala UI" w:cs="Nirmala UI"/>
          <w:lang w:val="hi"/>
        </w:rPr>
        <w:t>इस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बारे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में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स्पष्ट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होना</w:t>
      </w:r>
      <w:r w:rsidRPr="009329AB">
        <w:rPr>
          <w:rFonts w:eastAsia="Arial Unicode MS"/>
          <w:lang w:val="hi"/>
        </w:rPr>
        <w:t xml:space="preserve">, </w:t>
      </w:r>
      <w:r w:rsidRPr="009329AB">
        <w:rPr>
          <w:rFonts w:ascii="Nirmala UI" w:eastAsia="Arial Unicode MS" w:hAnsi="Nirmala UI" w:cs="Nirmala UI"/>
          <w:lang w:val="hi"/>
        </w:rPr>
        <w:t>प्रदाताओं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लिए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प्रतिस्पर्धी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बाजार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में</w:t>
      </w:r>
      <w:r w:rsidRPr="009329AB">
        <w:rPr>
          <w:rFonts w:eastAsia="Arial Unicode MS"/>
          <w:lang w:val="hi"/>
        </w:rPr>
        <w:t xml:space="preserve"> </w:t>
      </w:r>
      <w:bookmarkEnd w:id="7"/>
      <w:bookmarkEnd w:id="8"/>
      <w:r w:rsidRPr="009329AB">
        <w:rPr>
          <w:rFonts w:ascii="Nirmala UI" w:eastAsia="Arial Unicode MS" w:hAnsi="Nirmala UI" w:cs="Nirmala UI"/>
          <w:lang w:val="hi"/>
        </w:rPr>
        <w:t>सफल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होने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और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सेवा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वितरण</w:t>
      </w:r>
      <w:r w:rsidRPr="009329AB">
        <w:rPr>
          <w:rFonts w:eastAsia="Arial Unicode MS"/>
          <w:lang w:val="hi"/>
        </w:rPr>
        <w:t xml:space="preserve">, </w:t>
      </w:r>
      <w:r w:rsidRPr="009329AB">
        <w:rPr>
          <w:rFonts w:ascii="Nirmala UI" w:eastAsia="Arial Unicode MS" w:hAnsi="Nirmala UI" w:cs="Nirmala UI"/>
          <w:lang w:val="hi"/>
        </w:rPr>
        <w:t>गुणवत्ता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और</w:t>
      </w:r>
      <w:r w:rsidRPr="009329AB">
        <w:rPr>
          <w:rFonts w:eastAsia="Arial Unicode MS"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कार्यबल</w:t>
      </w:r>
      <w:proofErr w:type="spellEnd"/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लक्ष्यों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को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प्राप्त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करने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लिए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आवश्यक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है।</w:t>
      </w:r>
    </w:p>
    <w:p w14:paraId="67794B6F" w14:textId="77777777" w:rsidR="00391EB7" w:rsidRPr="009329AB" w:rsidRDefault="002D72C2" w:rsidP="00B30D10">
      <w:pPr>
        <w:pStyle w:val="Boxed2Text-purpleH2"/>
        <w:snapToGrid w:val="0"/>
        <w:spacing w:before="0" w:after="0" w:line="240" w:lineRule="auto"/>
        <w:ind w:left="288" w:right="288"/>
        <w:rPr>
          <w:rFonts w:cstheme="minorHAnsi"/>
        </w:rPr>
      </w:pPr>
      <w:r w:rsidRPr="009329AB">
        <w:rPr>
          <w:rFonts w:ascii="Nirmala UI" w:eastAsia="Arial Unicode MS" w:hAnsi="Nirmala UI" w:cs="Nirmala UI"/>
          <w:lang w:val="hi"/>
        </w:rPr>
        <w:t>क्या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उम्मीद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करें</w:t>
      </w:r>
      <w:r w:rsidRPr="009329AB">
        <w:rPr>
          <w:rFonts w:eastAsia="Arial Unicode MS" w:cstheme="minorHAnsi"/>
          <w:lang w:val="hi"/>
        </w:rPr>
        <w:t xml:space="preserve"> </w:t>
      </w:r>
    </w:p>
    <w:p w14:paraId="334FBED6" w14:textId="77777777" w:rsidR="00420AB2" w:rsidRPr="009329AB" w:rsidRDefault="002D72C2" w:rsidP="00B30D10">
      <w:pPr>
        <w:pStyle w:val="Boxed2text-purple"/>
        <w:pBdr>
          <w:bottom w:val="none" w:sz="0" w:space="0" w:color="auto"/>
        </w:pBdr>
        <w:spacing w:after="80" w:line="22" w:lineRule="atLeast"/>
        <w:ind w:left="288" w:right="288"/>
        <w:rPr>
          <w:rFonts w:cstheme="minorHAnsi"/>
        </w:rPr>
      </w:pPr>
      <w:bookmarkStart w:id="9" w:name="_Hlk118967997"/>
      <w:bookmarkStart w:id="10" w:name="OLE_LINK38"/>
      <w:r w:rsidRPr="009329AB">
        <w:rPr>
          <w:rFonts w:ascii="Nirmala UI" w:eastAsia="Arial Unicode MS" w:hAnsi="Nirmala UI" w:cs="Nirmala UI"/>
          <w:lang w:val="hi"/>
        </w:rPr>
        <w:t>यह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उपकरण</w:t>
      </w:r>
      <w:r w:rsidRPr="009329AB">
        <w:rPr>
          <w:rFonts w:eastAsia="Arial Unicode MS" w:cstheme="minorHAnsi"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प्रदाताओं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को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सेवा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वितरण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और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गुणवत्ता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उद्देश्यों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को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पूरा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करने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लिए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अपने</w:t>
      </w:r>
      <w:r w:rsidRPr="009329AB">
        <w:rPr>
          <w:rFonts w:eastAsia="Arial Unicode MS" w:cstheme="minorHAnsi"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कार्यबल</w:t>
      </w:r>
      <w:proofErr w:type="spellEnd"/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का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आकलन</w:t>
      </w:r>
      <w:r w:rsidRPr="009329AB">
        <w:rPr>
          <w:rFonts w:eastAsia="Arial Unicode MS" w:cstheme="minorHAnsi"/>
          <w:lang w:val="hi"/>
        </w:rPr>
        <w:t xml:space="preserve">, </w:t>
      </w:r>
      <w:r w:rsidRPr="009329AB">
        <w:rPr>
          <w:rFonts w:ascii="Nirmala UI" w:eastAsia="Arial Unicode MS" w:hAnsi="Nirmala UI" w:cs="Nirmala UI"/>
          <w:lang w:val="hi"/>
        </w:rPr>
        <w:t>योजना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और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प्रबंधन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करने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में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सहायता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करता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है।</w:t>
      </w:r>
      <w:r w:rsidRPr="009329AB">
        <w:rPr>
          <w:rFonts w:eastAsia="Arial Unicode MS" w:cstheme="minorHAnsi"/>
          <w:lang w:val="hi"/>
        </w:rPr>
        <w:t xml:space="preserve"> </w:t>
      </w:r>
    </w:p>
    <w:bookmarkEnd w:id="9"/>
    <w:bookmarkEnd w:id="10"/>
    <w:p w14:paraId="1558E598" w14:textId="77777777" w:rsidR="00420AB2" w:rsidRPr="009329AB" w:rsidRDefault="002D72C2" w:rsidP="00B30D10">
      <w:pPr>
        <w:pStyle w:val="Boxed2bullets-purple"/>
        <w:pBdr>
          <w:bottom w:val="single" w:sz="4" w:space="6" w:color="612C69"/>
        </w:pBdr>
        <w:spacing w:after="20" w:line="240" w:lineRule="auto"/>
        <w:ind w:left="922" w:right="288" w:hanging="360"/>
        <w:contextualSpacing w:val="0"/>
        <w:rPr>
          <w:rFonts w:cstheme="minorHAnsi"/>
        </w:rPr>
      </w:pPr>
      <w:r w:rsidRPr="009329AB">
        <w:rPr>
          <w:rFonts w:ascii="Nirmala UI" w:eastAsia="Arial Unicode MS" w:hAnsi="Nirmala UI" w:cs="Nirmala UI"/>
          <w:b/>
          <w:lang w:val="hi"/>
        </w:rPr>
        <w:t>आकलन</w:t>
      </w:r>
      <w:r w:rsidRPr="009329AB">
        <w:rPr>
          <w:rFonts w:eastAsia="Arial Unicode MS" w:cstheme="minorHAnsi"/>
          <w:b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b/>
          <w:lang w:val="hi"/>
        </w:rPr>
        <w:t>करना</w:t>
      </w:r>
      <w:r w:rsidRPr="009329AB">
        <w:rPr>
          <w:rFonts w:eastAsia="Arial Unicode MS" w:cstheme="minorHAnsi"/>
          <w:b/>
          <w:lang w:val="hi"/>
        </w:rPr>
        <w:t>:</w:t>
      </w:r>
      <w:r w:rsidRPr="009329AB">
        <w:rPr>
          <w:rFonts w:eastAsia="Arial Unicode MS" w:cstheme="minorHAnsi"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कार्यबल</w:t>
      </w:r>
      <w:proofErr w:type="spellEnd"/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की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क्षमताओं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और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विकास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क्षेत्रों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की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पहचान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करने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लिए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संकेतकों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का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उपयोग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करें।</w:t>
      </w:r>
    </w:p>
    <w:p w14:paraId="0E6CC77F" w14:textId="77777777" w:rsidR="00420AB2" w:rsidRPr="009329AB" w:rsidRDefault="002D72C2" w:rsidP="00B30D10">
      <w:pPr>
        <w:pStyle w:val="Boxed2bullets-purple"/>
        <w:pBdr>
          <w:bottom w:val="single" w:sz="4" w:space="6" w:color="612C69"/>
        </w:pBdr>
        <w:spacing w:after="20" w:line="240" w:lineRule="auto"/>
        <w:ind w:left="922" w:right="288" w:hanging="360"/>
        <w:contextualSpacing w:val="0"/>
        <w:rPr>
          <w:rFonts w:cstheme="minorHAnsi"/>
        </w:rPr>
      </w:pPr>
      <w:r w:rsidRPr="009329AB">
        <w:rPr>
          <w:rFonts w:ascii="Nirmala UI" w:eastAsia="Arial Unicode MS" w:hAnsi="Nirmala UI" w:cs="Nirmala UI"/>
          <w:b/>
          <w:lang w:val="hi"/>
        </w:rPr>
        <w:t>योजना</w:t>
      </w:r>
      <w:r w:rsidRPr="009329AB">
        <w:rPr>
          <w:rFonts w:eastAsia="Arial Unicode MS" w:cstheme="minorHAnsi"/>
          <w:b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b/>
          <w:lang w:val="hi"/>
        </w:rPr>
        <w:t>बनाना</w:t>
      </w:r>
      <w:r w:rsidRPr="009329AB">
        <w:rPr>
          <w:rFonts w:eastAsia="Arial Unicode MS" w:cstheme="minorHAnsi"/>
          <w:b/>
          <w:lang w:val="hi"/>
        </w:rPr>
        <w:t xml:space="preserve">: </w:t>
      </w:r>
      <w:r w:rsidRPr="009329AB">
        <w:rPr>
          <w:rFonts w:ascii="Nirmala UI" w:eastAsia="Arial Unicode MS" w:hAnsi="Nirmala UI" w:cs="Nirmala UI"/>
          <w:lang w:val="hi"/>
        </w:rPr>
        <w:t>अपने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उद्देश्यों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और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किसी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भी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अंतराल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को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प्राप्त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करने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लिए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आवश्यक</w:t>
      </w:r>
      <w:r w:rsidRPr="009329AB">
        <w:rPr>
          <w:rFonts w:eastAsia="Arial Unicode MS" w:cstheme="minorHAnsi"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कार्यबल</w:t>
      </w:r>
      <w:proofErr w:type="spellEnd"/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की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गणना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करें।</w:t>
      </w:r>
    </w:p>
    <w:p w14:paraId="7E2E0D5A" w14:textId="77777777" w:rsidR="00420AB2" w:rsidRPr="009329AB" w:rsidRDefault="002D72C2" w:rsidP="00B30D10">
      <w:pPr>
        <w:pStyle w:val="Boxed2bullets-purple"/>
        <w:pBdr>
          <w:bottom w:val="single" w:sz="4" w:space="6" w:color="612C69"/>
        </w:pBdr>
        <w:spacing w:after="20" w:line="240" w:lineRule="auto"/>
        <w:ind w:left="922" w:right="288" w:hanging="360"/>
        <w:contextualSpacing w:val="0"/>
        <w:rPr>
          <w:rFonts w:cstheme="minorHAnsi"/>
        </w:rPr>
      </w:pPr>
      <w:r w:rsidRPr="009329AB">
        <w:rPr>
          <w:rFonts w:ascii="Nirmala UI" w:eastAsia="Arial Unicode MS" w:hAnsi="Nirmala UI" w:cs="Nirmala UI"/>
          <w:b/>
          <w:lang w:val="hi"/>
        </w:rPr>
        <w:t>योजना</w:t>
      </w:r>
      <w:r w:rsidRPr="009329AB">
        <w:rPr>
          <w:rFonts w:eastAsia="Arial Unicode MS" w:cstheme="minorHAnsi"/>
          <w:b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b/>
          <w:lang w:val="hi"/>
        </w:rPr>
        <w:t>बनाना</w:t>
      </w:r>
      <w:r w:rsidRPr="009329AB">
        <w:rPr>
          <w:rFonts w:eastAsia="Arial Unicode MS" w:cstheme="minorHAnsi"/>
          <w:b/>
          <w:lang w:val="hi"/>
        </w:rPr>
        <w:t xml:space="preserve">: </w:t>
      </w:r>
      <w:r w:rsidRPr="009329AB">
        <w:rPr>
          <w:rFonts w:ascii="Nirmala UI" w:eastAsia="Arial Unicode MS" w:hAnsi="Nirmala UI" w:cs="Nirmala UI"/>
          <w:lang w:val="hi"/>
        </w:rPr>
        <w:t>एक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बार</w:t>
      </w:r>
      <w:r w:rsidRPr="009329AB">
        <w:rPr>
          <w:rFonts w:eastAsia="Arial Unicode MS" w:cstheme="minorHAnsi"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डेटा</w:t>
      </w:r>
      <w:proofErr w:type="spellEnd"/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दर्ज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करने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बाद</w:t>
      </w:r>
      <w:r w:rsidRPr="009329AB">
        <w:rPr>
          <w:rFonts w:eastAsia="Arial Unicode MS" w:cstheme="minorHAnsi"/>
          <w:lang w:val="hi"/>
        </w:rPr>
        <w:t xml:space="preserve">,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टूल</w:t>
      </w:r>
      <w:proofErr w:type="spellEnd"/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स्वचालित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रूप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संबंधित</w:t>
      </w:r>
      <w:r w:rsidRPr="009329AB">
        <w:rPr>
          <w:rFonts w:eastAsia="Arial Unicode MS" w:cstheme="minorHAnsi"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फ़ील्डस</w:t>
      </w:r>
      <w:proofErr w:type="spellEnd"/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की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गणना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करके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उन्हें</w:t>
      </w:r>
      <w:r w:rsidRPr="009329AB">
        <w:rPr>
          <w:rFonts w:eastAsia="Arial Unicode MS" w:cstheme="minorHAnsi"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पॉप्युलेट</w:t>
      </w:r>
      <w:proofErr w:type="spellEnd"/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करेगा।</w:t>
      </w:r>
      <w:r w:rsidRPr="009329AB">
        <w:rPr>
          <w:rFonts w:eastAsia="Arial Unicode MS" w:cstheme="minorHAnsi"/>
          <w:lang w:val="hi"/>
        </w:rPr>
        <w:t xml:space="preserve"> </w:t>
      </w:r>
    </w:p>
    <w:p w14:paraId="47C33B11" w14:textId="77777777" w:rsidR="00420AB2" w:rsidRPr="009329AB" w:rsidRDefault="002D72C2" w:rsidP="00B30D10">
      <w:pPr>
        <w:pStyle w:val="Boxed2bullets-purple"/>
        <w:pBdr>
          <w:bottom w:val="single" w:sz="4" w:space="6" w:color="612C69"/>
        </w:pBdr>
        <w:spacing w:after="20" w:line="240" w:lineRule="auto"/>
        <w:ind w:left="922" w:right="288" w:hanging="360"/>
        <w:contextualSpacing w:val="0"/>
        <w:rPr>
          <w:rFonts w:cstheme="minorHAnsi"/>
        </w:rPr>
      </w:pPr>
      <w:r w:rsidRPr="009329AB">
        <w:rPr>
          <w:rFonts w:ascii="Nirmala UI" w:eastAsia="Arial Unicode MS" w:hAnsi="Nirmala UI" w:cs="Nirmala UI"/>
          <w:b/>
          <w:lang w:val="hi"/>
        </w:rPr>
        <w:t>परिणाम</w:t>
      </w:r>
      <w:r w:rsidRPr="009329AB">
        <w:rPr>
          <w:rFonts w:eastAsia="Arial Unicode MS" w:cstheme="minorHAnsi"/>
          <w:b/>
          <w:lang w:val="hi"/>
        </w:rPr>
        <w:t xml:space="preserve">: </w:t>
      </w:r>
      <w:r w:rsidRPr="009329AB">
        <w:rPr>
          <w:rFonts w:ascii="Nirmala UI" w:eastAsia="Arial Unicode MS" w:hAnsi="Nirmala UI" w:cs="Nirmala UI"/>
          <w:bCs/>
          <w:lang w:val="hi"/>
        </w:rPr>
        <w:t>यदि</w:t>
      </w:r>
      <w:r w:rsidRPr="009329AB">
        <w:rPr>
          <w:rFonts w:eastAsia="Arial Unicode MS" w:cstheme="minorHAnsi"/>
          <w:bCs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bCs/>
          <w:lang w:val="hi"/>
        </w:rPr>
        <w:t>आप</w:t>
      </w:r>
      <w:r w:rsidRPr="009329AB">
        <w:rPr>
          <w:rFonts w:eastAsia="Arial Unicode MS" w:cstheme="minorHAnsi"/>
          <w:bCs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bCs/>
          <w:lang w:val="hi"/>
        </w:rPr>
        <w:t>टूल</w:t>
      </w:r>
      <w:proofErr w:type="spellEnd"/>
      <w:r w:rsidRPr="009329AB">
        <w:rPr>
          <w:rFonts w:eastAsia="Arial Unicode MS" w:cstheme="minorHAnsi"/>
          <w:bCs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bCs/>
          <w:lang w:val="hi"/>
        </w:rPr>
        <w:t>में</w:t>
      </w:r>
      <w:r w:rsidRPr="009329AB">
        <w:rPr>
          <w:rFonts w:eastAsia="Arial Unicode MS" w:cstheme="minorHAnsi"/>
          <w:bCs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bCs/>
          <w:lang w:val="hi"/>
        </w:rPr>
        <w:t>अपना</w:t>
      </w:r>
      <w:r w:rsidRPr="009329AB">
        <w:rPr>
          <w:rFonts w:eastAsia="Arial Unicode MS" w:cstheme="minorHAnsi"/>
          <w:bCs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bCs/>
          <w:lang w:val="hi"/>
        </w:rPr>
        <w:t>डेटा</w:t>
      </w:r>
      <w:proofErr w:type="spellEnd"/>
      <w:r w:rsidRPr="009329AB">
        <w:rPr>
          <w:rFonts w:eastAsia="Arial Unicode MS" w:cstheme="minorHAnsi"/>
          <w:bCs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bCs/>
          <w:lang w:val="hi"/>
        </w:rPr>
        <w:t>दर्ज</w:t>
      </w:r>
      <w:r w:rsidRPr="009329AB">
        <w:rPr>
          <w:rFonts w:eastAsia="Arial Unicode MS" w:cstheme="minorHAnsi"/>
          <w:bCs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bCs/>
          <w:lang w:val="hi"/>
        </w:rPr>
        <w:t>करते</w:t>
      </w:r>
      <w:r w:rsidRPr="009329AB">
        <w:rPr>
          <w:rFonts w:eastAsia="Arial Unicode MS" w:cstheme="minorHAnsi"/>
          <w:bCs/>
          <w:lang w:val="hi"/>
        </w:rPr>
        <w:t>/</w:t>
      </w:r>
      <w:proofErr w:type="spellStart"/>
      <w:r w:rsidRPr="009329AB">
        <w:rPr>
          <w:rFonts w:ascii="Nirmala UI" w:eastAsia="Arial Unicode MS" w:hAnsi="Nirmala UI" w:cs="Nirmala UI"/>
          <w:bCs/>
          <w:lang w:val="hi"/>
        </w:rPr>
        <w:t>ती</w:t>
      </w:r>
      <w:proofErr w:type="spellEnd"/>
      <w:r w:rsidRPr="009329AB">
        <w:rPr>
          <w:rFonts w:eastAsia="Arial Unicode MS" w:cstheme="minorHAnsi"/>
          <w:bCs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bCs/>
          <w:lang w:val="hi"/>
        </w:rPr>
        <w:t>हैं</w:t>
      </w:r>
      <w:r w:rsidRPr="009329AB">
        <w:rPr>
          <w:rFonts w:eastAsia="Arial Unicode MS" w:cstheme="minorHAnsi"/>
          <w:bCs/>
          <w:lang w:val="hi"/>
        </w:rPr>
        <w:t xml:space="preserve">, </w:t>
      </w:r>
      <w:r w:rsidRPr="009329AB">
        <w:rPr>
          <w:rFonts w:ascii="Nirmala UI" w:eastAsia="Arial Unicode MS" w:hAnsi="Nirmala UI" w:cs="Nirmala UI"/>
          <w:bCs/>
          <w:lang w:val="hi"/>
        </w:rPr>
        <w:t>तो</w:t>
      </w:r>
      <w:r w:rsidRPr="009329AB">
        <w:rPr>
          <w:rFonts w:eastAsia="Arial Unicode MS" w:cstheme="minorHAnsi"/>
          <w:bCs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bCs/>
          <w:lang w:val="hi"/>
        </w:rPr>
        <w:t>आपको</w:t>
      </w:r>
      <w:r w:rsidRPr="009329AB">
        <w:rPr>
          <w:rFonts w:eastAsia="Arial Unicode MS" w:cstheme="minorHAnsi"/>
          <w:bCs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bCs/>
          <w:lang w:val="hi"/>
        </w:rPr>
        <w:t>पहचानी</w:t>
      </w:r>
      <w:r w:rsidRPr="009329AB">
        <w:rPr>
          <w:rFonts w:eastAsia="Arial Unicode MS" w:cstheme="minorHAnsi"/>
          <w:bCs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bCs/>
          <w:lang w:val="hi"/>
        </w:rPr>
        <w:t>गई</w:t>
      </w:r>
      <w:r w:rsidRPr="009329AB">
        <w:rPr>
          <w:rFonts w:eastAsia="Arial Unicode MS" w:cstheme="minorHAnsi"/>
          <w:bCs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bCs/>
          <w:lang w:val="hi"/>
        </w:rPr>
        <w:t>जरूरतों</w:t>
      </w:r>
      <w:r w:rsidRPr="009329AB">
        <w:rPr>
          <w:rFonts w:eastAsia="Arial Unicode MS" w:cstheme="minorHAnsi"/>
          <w:bCs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bCs/>
          <w:lang w:val="hi"/>
        </w:rPr>
        <w:t>या</w:t>
      </w:r>
      <w:r w:rsidRPr="009329AB">
        <w:rPr>
          <w:rFonts w:eastAsia="Arial Unicode MS" w:cstheme="minorHAnsi"/>
          <w:bCs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bCs/>
          <w:lang w:val="hi"/>
        </w:rPr>
        <w:t>मुद्दों</w:t>
      </w:r>
      <w:r w:rsidRPr="009329AB">
        <w:rPr>
          <w:rFonts w:eastAsia="Arial Unicode MS" w:cstheme="minorHAnsi"/>
          <w:bCs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bCs/>
          <w:lang w:val="hi"/>
        </w:rPr>
        <w:t>को</w:t>
      </w:r>
      <w:r w:rsidRPr="009329AB">
        <w:rPr>
          <w:rFonts w:eastAsia="Arial Unicode MS" w:cstheme="minorHAnsi"/>
          <w:bCs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bCs/>
          <w:lang w:val="hi"/>
        </w:rPr>
        <w:t>संबोधित</w:t>
      </w:r>
      <w:r w:rsidRPr="009329AB">
        <w:rPr>
          <w:rFonts w:eastAsia="Arial Unicode MS" w:cstheme="minorHAnsi"/>
          <w:bCs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bCs/>
          <w:lang w:val="hi"/>
        </w:rPr>
        <w:t>करने</w:t>
      </w:r>
      <w:r w:rsidRPr="009329AB">
        <w:rPr>
          <w:rFonts w:eastAsia="Arial Unicode MS" w:cstheme="minorHAnsi"/>
          <w:bCs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bCs/>
          <w:lang w:val="hi"/>
        </w:rPr>
        <w:t>के</w:t>
      </w:r>
      <w:r w:rsidRPr="009329AB">
        <w:rPr>
          <w:rFonts w:eastAsia="Arial Unicode MS" w:cstheme="minorHAnsi"/>
          <w:bCs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bCs/>
          <w:lang w:val="hi"/>
        </w:rPr>
        <w:t>लिए</w:t>
      </w:r>
      <w:r w:rsidRPr="009329AB">
        <w:rPr>
          <w:rFonts w:eastAsia="Arial Unicode MS" w:cstheme="minorHAnsi"/>
          <w:bCs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bCs/>
          <w:lang w:val="hi"/>
        </w:rPr>
        <w:t>संभावित</w:t>
      </w:r>
      <w:r w:rsidRPr="009329AB">
        <w:rPr>
          <w:rFonts w:eastAsia="Arial Unicode MS" w:cstheme="minorHAnsi"/>
          <w:bCs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bCs/>
          <w:lang w:val="hi"/>
        </w:rPr>
        <w:t>रणनीतियों</w:t>
      </w:r>
      <w:r w:rsidRPr="009329AB">
        <w:rPr>
          <w:rFonts w:eastAsia="Arial Unicode MS" w:cstheme="minorHAnsi"/>
          <w:bCs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bCs/>
          <w:lang w:val="hi"/>
        </w:rPr>
        <w:t>को</w:t>
      </w:r>
      <w:r w:rsidRPr="009329AB">
        <w:rPr>
          <w:rFonts w:eastAsia="Arial Unicode MS" w:cstheme="minorHAnsi"/>
          <w:bCs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bCs/>
          <w:lang w:val="hi"/>
        </w:rPr>
        <w:t>संदर्भित</w:t>
      </w:r>
      <w:proofErr w:type="spellEnd"/>
      <w:r w:rsidRPr="009329AB">
        <w:rPr>
          <w:rFonts w:eastAsia="Arial Unicode MS" w:cstheme="minorHAnsi"/>
          <w:bCs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bCs/>
          <w:lang w:val="hi"/>
        </w:rPr>
        <w:t>किया</w:t>
      </w:r>
      <w:r w:rsidRPr="009329AB">
        <w:rPr>
          <w:rFonts w:eastAsia="Arial Unicode MS" w:cstheme="minorHAnsi"/>
          <w:bCs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bCs/>
          <w:lang w:val="hi"/>
        </w:rPr>
        <w:t>जाएगा।</w:t>
      </w:r>
      <w:r w:rsidRPr="009329AB">
        <w:rPr>
          <w:rFonts w:eastAsia="Arial Unicode MS" w:cstheme="minorHAnsi"/>
          <w:bCs/>
          <w:lang w:val="hi"/>
        </w:rPr>
        <w:t xml:space="preserve"> </w:t>
      </w:r>
    </w:p>
    <w:p w14:paraId="27BDE14E" w14:textId="77777777" w:rsidR="00420AB2" w:rsidRPr="009329AB" w:rsidRDefault="002D72C2" w:rsidP="00B30D10">
      <w:pPr>
        <w:pStyle w:val="Boxed2bullets-purple"/>
        <w:pBdr>
          <w:bottom w:val="single" w:sz="4" w:space="6" w:color="612C69"/>
        </w:pBdr>
        <w:spacing w:after="20" w:line="240" w:lineRule="auto"/>
        <w:ind w:left="922" w:right="288" w:hanging="360"/>
        <w:contextualSpacing w:val="0"/>
        <w:rPr>
          <w:rFonts w:cstheme="minorHAnsi"/>
        </w:rPr>
      </w:pPr>
      <w:r w:rsidRPr="009329AB">
        <w:rPr>
          <w:rFonts w:ascii="Nirmala UI" w:eastAsia="Arial Unicode MS" w:hAnsi="Nirmala UI" w:cs="Nirmala UI"/>
          <w:b/>
          <w:lang w:val="hi"/>
        </w:rPr>
        <w:t>परिणाम</w:t>
      </w:r>
      <w:r w:rsidRPr="009329AB">
        <w:rPr>
          <w:rFonts w:eastAsia="Arial Unicode MS" w:cstheme="minorHAnsi"/>
          <w:b/>
          <w:lang w:val="hi"/>
        </w:rPr>
        <w:t>: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वर्तमान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और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भविष्य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व्यावसायिक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लक्ष्यों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को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पूरा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करने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और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आपके</w:t>
      </w:r>
      <w:r w:rsidRPr="009329AB">
        <w:rPr>
          <w:rFonts w:eastAsia="Arial Unicode MS" w:cstheme="minorHAnsi"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डेटा</w:t>
      </w:r>
      <w:proofErr w:type="spellEnd"/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आधार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पर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प्रतिभागी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परिणामों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में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सुधार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करने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में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आपकी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सहायता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करने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लिए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एक</w:t>
      </w:r>
      <w:r w:rsidRPr="009329AB">
        <w:rPr>
          <w:rFonts w:eastAsia="Arial Unicode MS" w:cstheme="minorHAnsi"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कार्यबल</w:t>
      </w:r>
      <w:proofErr w:type="spellEnd"/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योजना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विकसित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की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जाती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है।</w:t>
      </w:r>
      <w:r w:rsidRPr="009329AB">
        <w:rPr>
          <w:rFonts w:eastAsia="Arial Unicode MS" w:cstheme="minorHAnsi"/>
          <w:lang w:val="hi"/>
        </w:rPr>
        <w:t xml:space="preserve"> </w:t>
      </w:r>
    </w:p>
    <w:p w14:paraId="3A7936EB" w14:textId="77777777" w:rsidR="00420AB2" w:rsidRPr="009329AB" w:rsidRDefault="002D72C2" w:rsidP="00B30D10">
      <w:pPr>
        <w:pStyle w:val="Boxed2bullets-purple"/>
        <w:pBdr>
          <w:bottom w:val="single" w:sz="4" w:space="6" w:color="612C69"/>
        </w:pBdr>
        <w:spacing w:after="20" w:line="240" w:lineRule="auto"/>
        <w:ind w:left="922" w:right="288" w:hanging="360"/>
        <w:contextualSpacing w:val="0"/>
        <w:rPr>
          <w:rFonts w:cstheme="minorHAnsi"/>
          <w:bCs/>
        </w:rPr>
      </w:pPr>
      <w:r w:rsidRPr="009329AB">
        <w:rPr>
          <w:rFonts w:ascii="Nirmala UI" w:eastAsia="Arial Unicode MS" w:hAnsi="Nirmala UI" w:cs="Nirmala UI"/>
          <w:b/>
          <w:lang w:val="hi"/>
        </w:rPr>
        <w:t>परिणाम</w:t>
      </w:r>
      <w:r w:rsidRPr="009329AB">
        <w:rPr>
          <w:rFonts w:eastAsia="Arial Unicode MS" w:cstheme="minorHAnsi"/>
          <w:b/>
          <w:lang w:val="hi"/>
        </w:rPr>
        <w:t xml:space="preserve">: </w:t>
      </w:r>
      <w:r w:rsidRPr="009329AB">
        <w:rPr>
          <w:rFonts w:ascii="Nirmala UI" w:eastAsia="Arial Unicode MS" w:hAnsi="Nirmala UI" w:cs="Nirmala UI"/>
          <w:bCs/>
          <w:lang w:val="hi"/>
        </w:rPr>
        <w:t>वैकल्पिक</w:t>
      </w:r>
      <w:r w:rsidRPr="009329AB">
        <w:rPr>
          <w:rFonts w:eastAsia="Arial Unicode MS" w:cstheme="minorHAnsi"/>
          <w:bCs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bCs/>
          <w:lang w:val="hi"/>
        </w:rPr>
        <w:t>रूप</w:t>
      </w:r>
      <w:r w:rsidRPr="009329AB">
        <w:rPr>
          <w:rFonts w:eastAsia="Arial Unicode MS" w:cstheme="minorHAnsi"/>
          <w:bCs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bCs/>
          <w:lang w:val="hi"/>
        </w:rPr>
        <w:t>से</w:t>
      </w:r>
      <w:r w:rsidRPr="009329AB">
        <w:rPr>
          <w:rFonts w:eastAsia="Arial Unicode MS" w:cstheme="minorHAnsi"/>
          <w:bCs/>
          <w:lang w:val="hi"/>
        </w:rPr>
        <w:t xml:space="preserve">, </w:t>
      </w:r>
      <w:r w:rsidRPr="009329AB">
        <w:rPr>
          <w:rFonts w:ascii="Nirmala UI" w:eastAsia="Arial Unicode MS" w:hAnsi="Nirmala UI" w:cs="Nirmala UI"/>
          <w:bCs/>
          <w:lang w:val="hi"/>
        </w:rPr>
        <w:t>आप</w:t>
      </w:r>
      <w:r w:rsidRPr="009329AB">
        <w:rPr>
          <w:rFonts w:eastAsia="Arial Unicode MS" w:cstheme="minorHAnsi"/>
          <w:bCs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bCs/>
          <w:lang w:val="hi"/>
        </w:rPr>
        <w:t>संकेतकों</w:t>
      </w:r>
      <w:r w:rsidRPr="009329AB">
        <w:rPr>
          <w:rFonts w:eastAsia="Arial Unicode MS" w:cstheme="minorHAnsi"/>
          <w:bCs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bCs/>
          <w:lang w:val="hi"/>
        </w:rPr>
        <w:t>और</w:t>
      </w:r>
      <w:r w:rsidRPr="009329AB">
        <w:rPr>
          <w:rFonts w:eastAsia="Arial Unicode MS" w:cstheme="minorHAnsi"/>
          <w:bCs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bCs/>
          <w:lang w:val="hi"/>
        </w:rPr>
        <w:t>रणनीतियों</w:t>
      </w:r>
      <w:r w:rsidRPr="009329AB">
        <w:rPr>
          <w:rFonts w:eastAsia="Arial Unicode MS" w:cstheme="minorHAnsi"/>
          <w:bCs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bCs/>
          <w:lang w:val="hi"/>
        </w:rPr>
        <w:t>के</w:t>
      </w:r>
      <w:r w:rsidRPr="009329AB">
        <w:rPr>
          <w:rFonts w:eastAsia="Arial Unicode MS" w:cstheme="minorHAnsi"/>
          <w:bCs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bCs/>
          <w:lang w:val="hi"/>
        </w:rPr>
        <w:t>लिए</w:t>
      </w:r>
      <w:r w:rsidRPr="009329AB">
        <w:rPr>
          <w:rFonts w:eastAsia="Arial Unicode MS" w:cstheme="minorHAnsi"/>
          <w:bCs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bCs/>
          <w:lang w:val="hi"/>
        </w:rPr>
        <w:t>टूल</w:t>
      </w:r>
      <w:proofErr w:type="spellEnd"/>
      <w:r w:rsidRPr="009329AB">
        <w:rPr>
          <w:rFonts w:eastAsia="Arial Unicode MS" w:cstheme="minorHAnsi"/>
          <w:bCs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bCs/>
          <w:lang w:val="hi"/>
        </w:rPr>
        <w:t>के</w:t>
      </w:r>
      <w:r w:rsidRPr="009329AB">
        <w:rPr>
          <w:rFonts w:eastAsia="Arial Unicode MS" w:cstheme="minorHAnsi"/>
          <w:bCs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bCs/>
          <w:lang w:val="hi"/>
        </w:rPr>
        <w:t>माध्यम</w:t>
      </w:r>
      <w:r w:rsidRPr="009329AB">
        <w:rPr>
          <w:rFonts w:eastAsia="Arial Unicode MS" w:cstheme="minorHAnsi"/>
          <w:bCs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bCs/>
          <w:lang w:val="hi"/>
        </w:rPr>
        <w:t>से</w:t>
      </w:r>
      <w:r w:rsidRPr="009329AB">
        <w:rPr>
          <w:rFonts w:eastAsia="Arial Unicode MS" w:cstheme="minorHAnsi"/>
          <w:bCs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bCs/>
          <w:lang w:val="hi"/>
        </w:rPr>
        <w:t>बस</w:t>
      </w:r>
      <w:r w:rsidRPr="009329AB">
        <w:rPr>
          <w:rFonts w:eastAsia="Arial Unicode MS" w:cstheme="minorHAnsi"/>
          <w:bCs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bCs/>
          <w:lang w:val="hi"/>
        </w:rPr>
        <w:t>ब्राउज़</w:t>
      </w:r>
      <w:proofErr w:type="spellEnd"/>
      <w:r w:rsidRPr="009329AB">
        <w:rPr>
          <w:rFonts w:eastAsia="Arial Unicode MS" w:cstheme="minorHAnsi"/>
          <w:bCs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bCs/>
          <w:lang w:val="hi"/>
        </w:rPr>
        <w:t>कर</w:t>
      </w:r>
      <w:r w:rsidRPr="009329AB">
        <w:rPr>
          <w:rFonts w:eastAsia="Arial Unicode MS" w:cstheme="minorHAnsi"/>
          <w:bCs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bCs/>
          <w:lang w:val="hi"/>
        </w:rPr>
        <w:t>सकते</w:t>
      </w:r>
      <w:r w:rsidRPr="009329AB">
        <w:rPr>
          <w:rFonts w:eastAsia="Arial Unicode MS" w:cstheme="minorHAnsi"/>
          <w:bCs/>
          <w:lang w:val="hi"/>
        </w:rPr>
        <w:t>/</w:t>
      </w:r>
      <w:proofErr w:type="spellStart"/>
      <w:r w:rsidRPr="009329AB">
        <w:rPr>
          <w:rFonts w:ascii="Nirmala UI" w:eastAsia="Arial Unicode MS" w:hAnsi="Nirmala UI" w:cs="Nirmala UI"/>
          <w:bCs/>
          <w:lang w:val="hi"/>
        </w:rPr>
        <w:t>ती</w:t>
      </w:r>
      <w:proofErr w:type="spellEnd"/>
      <w:r w:rsidRPr="009329AB">
        <w:rPr>
          <w:rFonts w:eastAsia="Arial Unicode MS" w:cstheme="minorHAnsi"/>
          <w:bCs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bCs/>
          <w:lang w:val="hi"/>
        </w:rPr>
        <w:t>हैं।</w:t>
      </w:r>
    </w:p>
    <w:p w14:paraId="4A7CE5EF" w14:textId="77777777" w:rsidR="00F752DA" w:rsidRPr="009329AB" w:rsidRDefault="002D72C2" w:rsidP="00D83464">
      <w:pPr>
        <w:pStyle w:val="Boxed1Text-purpleH2"/>
        <w:rPr>
          <w:rFonts w:cstheme="minorHAnsi"/>
        </w:rPr>
      </w:pPr>
      <w:r w:rsidRPr="009329AB">
        <w:rPr>
          <w:rFonts w:ascii="Nirmala UI" w:eastAsia="Arial Unicode MS" w:hAnsi="Nirmala UI" w:cs="Nirmala UI"/>
          <w:lang w:val="hi"/>
        </w:rPr>
        <w:lastRenderedPageBreak/>
        <w:t>व्यवहार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में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उपकरण</w:t>
      </w:r>
      <w:r w:rsidRPr="009329AB">
        <w:rPr>
          <w:rFonts w:eastAsia="Arial Unicode MS" w:cstheme="minorHAnsi"/>
          <w:lang w:val="hi"/>
        </w:rPr>
        <w:t>:</w:t>
      </w:r>
    </w:p>
    <w:p w14:paraId="348DCB7B" w14:textId="77777777" w:rsidR="00D83464" w:rsidRPr="009329AB" w:rsidRDefault="002D72C2" w:rsidP="00D83464">
      <w:pPr>
        <w:pStyle w:val="Boxed1Text-purple"/>
        <w:rPr>
          <w:rFonts w:cstheme="minorHAnsi"/>
        </w:rPr>
      </w:pPr>
      <w:r w:rsidRPr="009329AB">
        <w:rPr>
          <w:rFonts w:eastAsia="Arial Unicode MS" w:cstheme="minorHAnsi"/>
          <w:lang w:val="hi"/>
        </w:rPr>
        <w:t xml:space="preserve">ABC </w:t>
      </w:r>
      <w:proofErr w:type="spellStart"/>
      <w:r w:rsidRPr="009329AB">
        <w:rPr>
          <w:rFonts w:eastAsia="Arial Unicode MS" w:cstheme="minorHAnsi"/>
          <w:lang w:val="hi"/>
        </w:rPr>
        <w:t>Supports</w:t>
      </w:r>
      <w:proofErr w:type="spellEnd"/>
      <w:r w:rsidRPr="009329AB">
        <w:rPr>
          <w:rFonts w:eastAsia="Arial Unicode MS" w:cstheme="minorHAnsi"/>
          <w:lang w:val="hi"/>
        </w:rPr>
        <w:t xml:space="preserve"> (ABC) </w:t>
      </w:r>
      <w:r w:rsidRPr="009329AB">
        <w:rPr>
          <w:rFonts w:ascii="Nirmala UI" w:eastAsia="Arial Unicode MS" w:hAnsi="Nirmala UI" w:cs="Nirmala UI"/>
          <w:lang w:val="hi"/>
        </w:rPr>
        <w:t>एक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छोटा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संगठन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है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जिसे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भविष्य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विकास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की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योजना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बनाने</w:t>
      </w:r>
      <w:r w:rsidRPr="009329AB">
        <w:rPr>
          <w:rFonts w:eastAsia="Arial Unicode MS" w:cstheme="minorHAnsi"/>
          <w:lang w:val="hi"/>
        </w:rPr>
        <w:t xml:space="preserve">,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संगठनात्मक</w:t>
      </w:r>
      <w:proofErr w:type="spellEnd"/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लक्ष्यों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को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प्राप्त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करने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और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यह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सुनिश्चित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करने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की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आवश्यकता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है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कि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कर्मचारियों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की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संख्याएँ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और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उनके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कौशल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प्रतिभागियों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की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जरूरतों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को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पूरा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करते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हैं।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कर्मचारियों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की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कमी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और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महामारी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प्रबंधन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जैसे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मुद्दों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साथ</w:t>
      </w:r>
      <w:r w:rsidRPr="009329AB">
        <w:rPr>
          <w:rFonts w:eastAsia="Arial Unicode MS" w:cstheme="minorHAnsi"/>
          <w:lang w:val="hi"/>
        </w:rPr>
        <w:t xml:space="preserve">, ABC </w:t>
      </w:r>
      <w:r w:rsidRPr="009329AB">
        <w:rPr>
          <w:rFonts w:ascii="Nirmala UI" w:eastAsia="Arial Unicode MS" w:hAnsi="Nirmala UI" w:cs="Nirmala UI"/>
          <w:lang w:val="hi"/>
        </w:rPr>
        <w:t>उन्हें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आगे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की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योजना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बनाने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और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प्रतिभागियों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का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समर्थन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करने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लिए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कौशल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वाले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श्रमिकों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की</w:t>
      </w:r>
      <w:r w:rsidRPr="009329AB">
        <w:rPr>
          <w:rFonts w:eastAsia="Arial Unicode MS" w:cstheme="minorHAnsi"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भर्ती</w:t>
      </w:r>
      <w:proofErr w:type="spellEnd"/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करने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में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मदद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करने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लिए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एक</w:t>
      </w:r>
      <w:r w:rsidRPr="009329AB">
        <w:rPr>
          <w:rFonts w:eastAsia="Arial Unicode MS" w:cstheme="minorHAnsi"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टूल</w:t>
      </w:r>
      <w:proofErr w:type="spellEnd"/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की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तलाश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रहा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है।</w:t>
      </w:r>
    </w:p>
    <w:p w14:paraId="3EC3F65D" w14:textId="77777777" w:rsidR="00D83464" w:rsidRPr="009329AB" w:rsidRDefault="002D72C2" w:rsidP="00D83464">
      <w:pPr>
        <w:pStyle w:val="Boxed1Text-purple"/>
        <w:rPr>
          <w:rFonts w:cstheme="minorHAnsi"/>
        </w:rPr>
      </w:pPr>
      <w:r w:rsidRPr="009329AB">
        <w:rPr>
          <w:rFonts w:ascii="Nirmala UI" w:eastAsia="Arial Unicode MS" w:hAnsi="Nirmala UI" w:cs="Nirmala UI"/>
          <w:lang w:val="hi"/>
        </w:rPr>
        <w:t>वे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यह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पता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लगाने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लिए</w:t>
      </w:r>
      <w:r w:rsidRPr="009329AB">
        <w:rPr>
          <w:rFonts w:eastAsia="Arial Unicode MS" w:cstheme="minorHAnsi"/>
          <w:lang w:val="hi"/>
        </w:rPr>
        <w:t xml:space="preserve"> </w:t>
      </w:r>
      <w:hyperlink r:id="rId7" w:history="1">
        <w:proofErr w:type="spellStart"/>
        <w:r w:rsidRPr="009329AB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कार्यबल</w:t>
        </w:r>
        <w:proofErr w:type="spellEnd"/>
        <w:r w:rsidRPr="009329AB">
          <w:rPr>
            <w:rStyle w:val="Hyperlink"/>
            <w:rFonts w:eastAsia="Arial Unicode MS" w:cstheme="minorHAnsi"/>
            <w:b/>
            <w:bCs/>
            <w:color w:val="FFFFFF" w:themeColor="background1"/>
            <w:lang w:val="hi"/>
          </w:rPr>
          <w:t xml:space="preserve"> </w:t>
        </w:r>
        <w:r w:rsidRPr="009329AB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प्रबंधन</w:t>
        </w:r>
        <w:r w:rsidRPr="009329AB">
          <w:rPr>
            <w:rStyle w:val="Hyperlink"/>
            <w:rFonts w:eastAsia="Arial Unicode MS" w:cstheme="minorHAnsi"/>
            <w:b/>
            <w:bCs/>
            <w:color w:val="FFFFFF" w:themeColor="background1"/>
            <w:lang w:val="hi"/>
          </w:rPr>
          <w:t xml:space="preserve"> </w:t>
        </w:r>
        <w:r w:rsidRPr="009329AB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और</w:t>
        </w:r>
        <w:r w:rsidRPr="009329AB">
          <w:rPr>
            <w:rStyle w:val="Hyperlink"/>
            <w:rFonts w:eastAsia="Arial Unicode MS" w:cstheme="minorHAnsi"/>
            <w:b/>
            <w:bCs/>
            <w:color w:val="FFFFFF" w:themeColor="background1"/>
            <w:lang w:val="hi"/>
          </w:rPr>
          <w:t xml:space="preserve"> </w:t>
        </w:r>
        <w:r w:rsidRPr="009329AB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योजना</w:t>
        </w:r>
        <w:r w:rsidRPr="009329AB">
          <w:rPr>
            <w:rStyle w:val="Hyperlink"/>
            <w:rFonts w:eastAsia="Arial Unicode MS" w:cstheme="minorHAnsi"/>
            <w:b/>
            <w:bCs/>
            <w:color w:val="FFFFFF" w:themeColor="background1"/>
            <w:lang w:val="hi"/>
          </w:rPr>
          <w:t xml:space="preserve"> </w:t>
        </w:r>
        <w:r w:rsidRPr="009329AB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उपकरण</w:t>
        </w:r>
      </w:hyperlink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का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उपयोग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करते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हैं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कि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उन्हें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योजना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बनाना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शुरू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करने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और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अपने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विश्लेषण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का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मार्गदर्शन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करने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लिए</w:t>
      </w:r>
      <w:r w:rsidRPr="009329AB">
        <w:rPr>
          <w:rFonts w:eastAsia="Arial Unicode MS" w:cstheme="minorHAnsi"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प्राम्प्ट</w:t>
      </w:r>
      <w:proofErr w:type="spellEnd"/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प्रश्नों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माध्यम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काम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करने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लिए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कौन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व्यावसायिक</w:t>
      </w:r>
      <w:r w:rsidRPr="009329AB">
        <w:rPr>
          <w:rFonts w:eastAsia="Arial Unicode MS" w:cstheme="minorHAnsi"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डेटा</w:t>
      </w:r>
      <w:proofErr w:type="spellEnd"/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और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अन्य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जानकारी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इकट्ठा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करने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की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आवश्यकता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है।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चरण</w:t>
      </w:r>
      <w:r w:rsidRPr="009329AB">
        <w:rPr>
          <w:rFonts w:eastAsia="Arial Unicode MS" w:cstheme="minorHAnsi"/>
          <w:lang w:val="hi"/>
        </w:rPr>
        <w:t>-</w:t>
      </w:r>
      <w:r w:rsidRPr="009329AB">
        <w:rPr>
          <w:rFonts w:ascii="Nirmala UI" w:eastAsia="Arial Unicode MS" w:hAnsi="Nirmala UI" w:cs="Nirmala UI"/>
          <w:lang w:val="hi"/>
        </w:rPr>
        <w:t>दर</w:t>
      </w:r>
      <w:r w:rsidRPr="009329AB">
        <w:rPr>
          <w:rFonts w:eastAsia="Arial Unicode MS" w:cstheme="minorHAnsi"/>
          <w:lang w:val="hi"/>
        </w:rPr>
        <w:t>-</w:t>
      </w:r>
      <w:r w:rsidRPr="009329AB">
        <w:rPr>
          <w:rFonts w:ascii="Nirmala UI" w:eastAsia="Arial Unicode MS" w:hAnsi="Nirmala UI" w:cs="Nirmala UI"/>
          <w:lang w:val="hi"/>
        </w:rPr>
        <w:t>चरण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प्रक्रिया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माध्यम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काम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करके</w:t>
      </w:r>
      <w:r w:rsidRPr="009329AB">
        <w:rPr>
          <w:rFonts w:eastAsia="Arial Unicode MS" w:cstheme="minorHAnsi"/>
          <w:lang w:val="hi"/>
        </w:rPr>
        <w:t xml:space="preserve">,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टूल</w:t>
      </w:r>
      <w:proofErr w:type="spellEnd"/>
      <w:r w:rsidRPr="009329AB">
        <w:rPr>
          <w:rFonts w:eastAsia="Arial Unicode MS" w:cstheme="minorHAnsi"/>
          <w:lang w:val="hi"/>
        </w:rPr>
        <w:t xml:space="preserve"> ABC </w:t>
      </w:r>
      <w:r w:rsidRPr="009329AB">
        <w:rPr>
          <w:rFonts w:ascii="Nirmala UI" w:eastAsia="Arial Unicode MS" w:hAnsi="Nirmala UI" w:cs="Nirmala UI"/>
          <w:lang w:val="hi"/>
        </w:rPr>
        <w:t>को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प्राथमिकताओं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की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पहचान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करने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और</w:t>
      </w:r>
      <w:r w:rsidRPr="009329AB">
        <w:rPr>
          <w:rFonts w:eastAsia="Arial Unicode MS" w:cstheme="minorHAnsi"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यथार्थवादी</w:t>
      </w:r>
      <w:proofErr w:type="spellEnd"/>
      <w:r w:rsidRPr="009329AB">
        <w:rPr>
          <w:rFonts w:eastAsia="Arial Unicode MS" w:cstheme="minorHAnsi"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कार्यबल</w:t>
      </w:r>
      <w:proofErr w:type="spellEnd"/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योजना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विकसित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करने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में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सहायता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करता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है।</w:t>
      </w:r>
      <w:r w:rsidRPr="009329AB">
        <w:rPr>
          <w:rFonts w:eastAsia="Arial Unicode MS" w:cstheme="minorHAnsi"/>
          <w:lang w:val="hi"/>
        </w:rPr>
        <w:t xml:space="preserve"> </w:t>
      </w:r>
    </w:p>
    <w:p w14:paraId="7ECF2EF7" w14:textId="77777777" w:rsidR="00D83464" w:rsidRPr="009329AB" w:rsidRDefault="002D72C2" w:rsidP="00D83464">
      <w:pPr>
        <w:pStyle w:val="Boxed1Text-purple"/>
        <w:rPr>
          <w:rFonts w:cstheme="minorHAnsi"/>
        </w:rPr>
      </w:pPr>
      <w:r w:rsidRPr="009329AB">
        <w:rPr>
          <w:rFonts w:eastAsia="Arial Unicode MS" w:cstheme="minorHAnsi"/>
          <w:lang w:val="hi"/>
        </w:rPr>
        <w:t xml:space="preserve">ABC </w:t>
      </w:r>
      <w:r w:rsidRPr="009329AB">
        <w:rPr>
          <w:rFonts w:ascii="Nirmala UI" w:eastAsia="Arial Unicode MS" w:hAnsi="Nirmala UI" w:cs="Nirmala UI"/>
          <w:lang w:val="hi"/>
        </w:rPr>
        <w:t>अपने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प्रतिभागियों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का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समर्थन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करने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लिए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एक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कुशल</w:t>
      </w:r>
      <w:r w:rsidRPr="009329AB">
        <w:rPr>
          <w:rFonts w:eastAsia="Arial Unicode MS" w:cstheme="minorHAnsi"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कार्यबल</w:t>
      </w:r>
      <w:proofErr w:type="spellEnd"/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का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निर्माण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करने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और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उसे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संलग्न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करने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लिए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आवश्यक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क्षमताओं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का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पता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लगाने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के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लिए</w:t>
      </w:r>
      <w:r w:rsidRPr="009329AB">
        <w:rPr>
          <w:rFonts w:eastAsia="Arial Unicode MS" w:cstheme="minorHAnsi"/>
          <w:lang w:val="hi"/>
        </w:rPr>
        <w:t xml:space="preserve"> </w:t>
      </w:r>
      <w:hyperlink r:id="rId8" w:history="1">
        <w:proofErr w:type="spellStart"/>
        <w:r w:rsidRPr="009329AB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पोज़ीशन</w:t>
        </w:r>
        <w:proofErr w:type="spellEnd"/>
        <w:r w:rsidRPr="009329AB">
          <w:rPr>
            <w:rStyle w:val="Hyperlink"/>
            <w:rFonts w:eastAsia="Arial Unicode MS" w:cstheme="minorHAnsi"/>
            <w:b/>
            <w:bCs/>
            <w:color w:val="FFFFFF" w:themeColor="background1"/>
            <w:lang w:val="hi"/>
          </w:rPr>
          <w:t xml:space="preserve"> </w:t>
        </w:r>
        <w:proofErr w:type="spellStart"/>
        <w:r w:rsidRPr="009329AB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डिस्क्रिप्शन</w:t>
        </w:r>
        <w:proofErr w:type="spellEnd"/>
        <w:r w:rsidRPr="009329AB">
          <w:rPr>
            <w:rStyle w:val="Hyperlink"/>
            <w:rFonts w:eastAsia="Arial Unicode MS" w:cstheme="minorHAnsi"/>
            <w:b/>
            <w:bCs/>
            <w:color w:val="FFFFFF" w:themeColor="background1"/>
            <w:lang w:val="hi"/>
          </w:rPr>
          <w:t xml:space="preserve"> </w:t>
        </w:r>
        <w:proofErr w:type="spellStart"/>
        <w:r w:rsidRPr="009329AB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टूल</w:t>
        </w:r>
        <w:proofErr w:type="spellEnd"/>
      </w:hyperlink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और</w:t>
      </w:r>
      <w:r w:rsidRPr="009329AB">
        <w:rPr>
          <w:rFonts w:eastAsia="Arial Unicode MS" w:cstheme="minorHAnsi"/>
          <w:lang w:val="hi"/>
        </w:rPr>
        <w:t xml:space="preserve"> </w:t>
      </w:r>
      <w:hyperlink r:id="rId9" w:history="1">
        <w:proofErr w:type="spellStart"/>
        <w:r w:rsidRPr="009329AB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भर्ती</w:t>
        </w:r>
        <w:proofErr w:type="spellEnd"/>
        <w:r w:rsidRPr="009329AB">
          <w:rPr>
            <w:rStyle w:val="Hyperlink"/>
            <w:rFonts w:eastAsia="Arial Unicode MS" w:cstheme="minorHAnsi"/>
            <w:b/>
            <w:bCs/>
            <w:color w:val="FFFFFF" w:themeColor="background1"/>
            <w:lang w:val="hi"/>
          </w:rPr>
          <w:t xml:space="preserve"> </w:t>
        </w:r>
        <w:r w:rsidRPr="009329AB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और</w:t>
        </w:r>
        <w:r w:rsidRPr="009329AB">
          <w:rPr>
            <w:rStyle w:val="Hyperlink"/>
            <w:rFonts w:eastAsia="Arial Unicode MS" w:cstheme="minorHAnsi"/>
            <w:b/>
            <w:bCs/>
            <w:color w:val="FFFFFF" w:themeColor="background1"/>
            <w:lang w:val="hi"/>
          </w:rPr>
          <w:t xml:space="preserve"> </w:t>
        </w:r>
        <w:r w:rsidRPr="009329AB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चयन</w:t>
        </w:r>
        <w:r w:rsidRPr="009329AB">
          <w:rPr>
            <w:rStyle w:val="Hyperlink"/>
            <w:rFonts w:eastAsia="Arial Unicode MS" w:cstheme="minorHAnsi"/>
            <w:b/>
            <w:bCs/>
            <w:color w:val="FFFFFF" w:themeColor="background1"/>
            <w:lang w:val="hi"/>
          </w:rPr>
          <w:t xml:space="preserve"> </w:t>
        </w:r>
        <w:r w:rsidRPr="009329AB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संसाधनों</w:t>
        </w:r>
      </w:hyperlink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का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भी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उपयोग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करता</w:t>
      </w:r>
      <w:r w:rsidRPr="009329AB">
        <w:rPr>
          <w:rFonts w:eastAsia="Arial Unicode MS" w:cstheme="minorHAnsi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है।</w:t>
      </w:r>
      <w:r w:rsidRPr="009329AB">
        <w:rPr>
          <w:rFonts w:eastAsia="Arial Unicode MS" w:cstheme="minorHAnsi"/>
          <w:lang w:val="hi"/>
        </w:rPr>
        <w:t xml:space="preserve"> </w:t>
      </w:r>
    </w:p>
    <w:p w14:paraId="6D49AA1F" w14:textId="77777777" w:rsidR="00D47462" w:rsidRPr="009329AB" w:rsidRDefault="002D72C2" w:rsidP="00D83464">
      <w:pPr>
        <w:pStyle w:val="Heading3"/>
      </w:pPr>
      <w:proofErr w:type="spellStart"/>
      <w:r w:rsidRPr="009329AB">
        <w:rPr>
          <w:rFonts w:ascii="Nirmala UI" w:eastAsia="Arial Unicode MS" w:hAnsi="Nirmala UI" w:cs="Nirmala UI"/>
          <w:lang w:val="hi"/>
        </w:rPr>
        <w:t>टूल</w:t>
      </w:r>
      <w:proofErr w:type="spellEnd"/>
      <w:r w:rsidRPr="009329AB">
        <w:rPr>
          <w:rFonts w:eastAsia="Arial Unicode MS"/>
          <w:lang w:val="hi"/>
        </w:rPr>
        <w:t xml:space="preserve"> (</w:t>
      </w:r>
      <w:r w:rsidRPr="009329AB">
        <w:rPr>
          <w:rFonts w:ascii="Nirmala UI" w:eastAsia="Arial Unicode MS" w:hAnsi="Nirmala UI" w:cs="Nirmala UI"/>
          <w:lang w:val="hi"/>
        </w:rPr>
        <w:t>उपकरण</w:t>
      </w:r>
      <w:r w:rsidRPr="009329AB">
        <w:rPr>
          <w:rFonts w:eastAsia="Arial Unicode MS"/>
          <w:lang w:val="hi"/>
        </w:rPr>
        <w:t xml:space="preserve">) </w:t>
      </w:r>
      <w:r w:rsidRPr="009329AB">
        <w:rPr>
          <w:rFonts w:ascii="Nirmala UI" w:eastAsia="Arial Unicode MS" w:hAnsi="Nirmala UI" w:cs="Nirmala UI"/>
          <w:lang w:val="hi"/>
        </w:rPr>
        <w:t>तक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पहुँचना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और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उसका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उपयोग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करना</w:t>
      </w:r>
    </w:p>
    <w:p w14:paraId="3E1052C9" w14:textId="77777777" w:rsidR="00C50498" w:rsidRPr="009329AB" w:rsidRDefault="002D72C2" w:rsidP="00C50498">
      <w:proofErr w:type="spellStart"/>
      <w:r w:rsidRPr="009329AB">
        <w:rPr>
          <w:rFonts w:ascii="Nirmala UI" w:eastAsia="Arial Unicode MS" w:hAnsi="Nirmala UI" w:cs="Nirmala UI"/>
          <w:lang w:val="hi"/>
        </w:rPr>
        <w:t>टूल</w:t>
      </w:r>
      <w:proofErr w:type="spellEnd"/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एक</w:t>
      </w:r>
      <w:r w:rsidRPr="009329AB">
        <w:rPr>
          <w:rFonts w:eastAsia="Arial Unicode MS"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एक्सेल</w:t>
      </w:r>
      <w:proofErr w:type="spellEnd"/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फ़ाइल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है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जिसे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आप</w:t>
      </w:r>
      <w:r w:rsidRPr="009329AB">
        <w:rPr>
          <w:rFonts w:eastAsia="Arial Unicode MS"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डाउनलोड</w:t>
      </w:r>
      <w:proofErr w:type="spellEnd"/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करते</w:t>
      </w:r>
      <w:r w:rsidRPr="009329AB">
        <w:rPr>
          <w:rFonts w:eastAsia="Arial Unicode MS"/>
          <w:lang w:val="hi"/>
        </w:rPr>
        <w:t>/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ती</w:t>
      </w:r>
      <w:proofErr w:type="spellEnd"/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हैं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और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अपने</w:t>
      </w:r>
      <w:r w:rsidRPr="009329AB">
        <w:rPr>
          <w:rFonts w:eastAsia="Arial Unicode MS"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डिवाइस</w:t>
      </w:r>
      <w:proofErr w:type="spellEnd"/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पर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उपयोग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करते</w:t>
      </w:r>
      <w:r w:rsidRPr="009329AB">
        <w:rPr>
          <w:rFonts w:eastAsia="Arial Unicode MS"/>
          <w:lang w:val="hi"/>
        </w:rPr>
        <w:t>/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ती</w:t>
      </w:r>
      <w:proofErr w:type="spellEnd"/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हैं।</w:t>
      </w:r>
      <w:r w:rsidRPr="009329AB">
        <w:rPr>
          <w:rFonts w:eastAsia="Arial Unicode MS"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टूल</w:t>
      </w:r>
      <w:proofErr w:type="spellEnd"/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में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आपके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द्वारा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दर्ज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की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गई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कोई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भी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जानकारी</w:t>
      </w:r>
      <w:r w:rsidRPr="009329AB">
        <w:rPr>
          <w:rFonts w:eastAsia="Arial Unicode MS"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आयोग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द्वारा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दर्ज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या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साझा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नहीं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की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जाती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है।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अपना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काम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खो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देने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बचने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लिए</w:t>
      </w:r>
      <w:r w:rsidRPr="009329AB">
        <w:rPr>
          <w:rFonts w:eastAsia="Arial Unicode MS"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डेटा</w:t>
      </w:r>
      <w:proofErr w:type="spellEnd"/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दर्ज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करते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समय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फ़ाइल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को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नियमित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रूप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सेव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करना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याद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रखें।</w:t>
      </w:r>
    </w:p>
    <w:p w14:paraId="1344B5AD" w14:textId="77777777" w:rsidR="00E96C31" w:rsidRPr="009329AB" w:rsidRDefault="002D72C2" w:rsidP="007F5300">
      <w:pPr>
        <w:rPr>
          <w:rStyle w:val="Hyperlink"/>
        </w:rPr>
      </w:pPr>
      <w:proofErr w:type="spellStart"/>
      <w:r w:rsidRPr="009329AB">
        <w:rPr>
          <w:rFonts w:ascii="Nirmala UI" w:eastAsia="Arial Unicode MS" w:hAnsi="Nirmala UI" w:cs="Nirmala UI"/>
          <w:b/>
          <w:lang w:val="hi"/>
        </w:rPr>
        <w:t>टूल</w:t>
      </w:r>
      <w:proofErr w:type="spellEnd"/>
      <w:r w:rsidRPr="009329AB">
        <w:rPr>
          <w:rFonts w:eastAsia="Arial Unicode MS"/>
          <w:b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b/>
          <w:lang w:val="hi"/>
        </w:rPr>
        <w:t>तक</w:t>
      </w:r>
      <w:r w:rsidRPr="009329AB">
        <w:rPr>
          <w:rFonts w:eastAsia="Arial Unicode MS"/>
          <w:b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b/>
          <w:lang w:val="hi"/>
        </w:rPr>
        <w:t>पहुंचें</w:t>
      </w:r>
      <w:r w:rsidRPr="009329AB">
        <w:rPr>
          <w:rFonts w:eastAsia="Arial Unicode MS"/>
          <w:b/>
          <w:lang w:val="hi"/>
        </w:rPr>
        <w:t xml:space="preserve">: </w:t>
      </w:r>
      <w:hyperlink r:id="rId10" w:history="1">
        <w:proofErr w:type="spellStart"/>
        <w:r w:rsidR="00C50498" w:rsidRPr="009329AB">
          <w:rPr>
            <w:rStyle w:val="Hyperlink"/>
            <w:rFonts w:ascii="Nirmala UI" w:eastAsia="Arial Unicode MS" w:hAnsi="Nirmala UI" w:cs="Nirmala UI"/>
            <w:bCs/>
            <w:lang w:val="hi"/>
          </w:rPr>
          <w:t>कार्यबल</w:t>
        </w:r>
        <w:proofErr w:type="spellEnd"/>
        <w:r w:rsidR="00C50498" w:rsidRPr="009329AB">
          <w:rPr>
            <w:rStyle w:val="Hyperlink"/>
            <w:rFonts w:eastAsia="Arial Unicode MS"/>
            <w:bCs/>
            <w:lang w:val="hi"/>
          </w:rPr>
          <w:t xml:space="preserve"> </w:t>
        </w:r>
        <w:r w:rsidR="00C50498" w:rsidRPr="009329AB">
          <w:rPr>
            <w:rStyle w:val="Hyperlink"/>
            <w:rFonts w:ascii="Nirmala UI" w:eastAsia="Arial Unicode MS" w:hAnsi="Nirmala UI" w:cs="Nirmala UI"/>
            <w:bCs/>
            <w:lang w:val="hi"/>
          </w:rPr>
          <w:t>प्रबंधन</w:t>
        </w:r>
        <w:r w:rsidR="00C50498" w:rsidRPr="009329AB">
          <w:rPr>
            <w:rStyle w:val="Hyperlink"/>
            <w:rFonts w:eastAsia="Arial Unicode MS"/>
            <w:bCs/>
            <w:lang w:val="hi"/>
          </w:rPr>
          <w:t xml:space="preserve"> </w:t>
        </w:r>
        <w:r w:rsidR="00C50498" w:rsidRPr="009329AB">
          <w:rPr>
            <w:rStyle w:val="Hyperlink"/>
            <w:rFonts w:ascii="Nirmala UI" w:eastAsia="Arial Unicode MS" w:hAnsi="Nirmala UI" w:cs="Nirmala UI"/>
            <w:bCs/>
            <w:lang w:val="hi"/>
          </w:rPr>
          <w:t>और</w:t>
        </w:r>
        <w:r w:rsidR="00C50498" w:rsidRPr="009329AB">
          <w:rPr>
            <w:rStyle w:val="Hyperlink"/>
            <w:rFonts w:eastAsia="Arial Unicode MS"/>
            <w:bCs/>
            <w:lang w:val="hi"/>
          </w:rPr>
          <w:t xml:space="preserve"> </w:t>
        </w:r>
        <w:r w:rsidR="00C50498" w:rsidRPr="009329AB">
          <w:rPr>
            <w:rStyle w:val="Hyperlink"/>
            <w:rFonts w:ascii="Nirmala UI" w:eastAsia="Arial Unicode MS" w:hAnsi="Nirmala UI" w:cs="Nirmala UI"/>
            <w:bCs/>
            <w:lang w:val="hi"/>
          </w:rPr>
          <w:t>योजना</w:t>
        </w:r>
        <w:r w:rsidR="00C50498" w:rsidRPr="009329AB">
          <w:rPr>
            <w:rStyle w:val="Hyperlink"/>
            <w:rFonts w:eastAsia="Arial Unicode MS"/>
            <w:bCs/>
            <w:lang w:val="hi"/>
          </w:rPr>
          <w:t xml:space="preserve"> </w:t>
        </w:r>
        <w:r w:rsidR="00C50498" w:rsidRPr="009329AB">
          <w:rPr>
            <w:rStyle w:val="Hyperlink"/>
            <w:rFonts w:ascii="Nirmala UI" w:eastAsia="Arial Unicode MS" w:hAnsi="Nirmala UI" w:cs="Nirmala UI"/>
            <w:bCs/>
            <w:lang w:val="hi"/>
          </w:rPr>
          <w:t>उपकरण</w:t>
        </w:r>
        <w:r w:rsidR="00C50498" w:rsidRPr="009329AB">
          <w:rPr>
            <w:rStyle w:val="Hyperlink"/>
            <w:rFonts w:eastAsia="Arial Unicode MS"/>
            <w:bCs/>
            <w:lang w:val="hi"/>
          </w:rPr>
          <w:t xml:space="preserve"> | </w:t>
        </w:r>
        <w:proofErr w:type="spellStart"/>
        <w:r w:rsidR="00C50498" w:rsidRPr="009329AB">
          <w:rPr>
            <w:rStyle w:val="Hyperlink"/>
            <w:rFonts w:ascii="Nirmala UI" w:eastAsia="Arial Unicode MS" w:hAnsi="Nirmala UI" w:cs="Nirmala UI"/>
            <w:bCs/>
            <w:lang w:val="hi"/>
          </w:rPr>
          <w:t>एनडीआईएस</w:t>
        </w:r>
        <w:proofErr w:type="spellEnd"/>
        <w:r w:rsidR="00C50498" w:rsidRPr="009329AB">
          <w:rPr>
            <w:rStyle w:val="Hyperlink"/>
            <w:rFonts w:eastAsia="Arial Unicode MS"/>
            <w:bCs/>
            <w:lang w:val="hi"/>
          </w:rPr>
          <w:t xml:space="preserve"> </w:t>
        </w:r>
        <w:proofErr w:type="spellStart"/>
        <w:r w:rsidR="00C50498" w:rsidRPr="009329AB">
          <w:rPr>
            <w:rStyle w:val="Hyperlink"/>
            <w:rFonts w:ascii="Nirmala UI" w:eastAsia="Arial Unicode MS" w:hAnsi="Nirmala UI" w:cs="Nirmala UI"/>
            <w:bCs/>
            <w:lang w:val="hi"/>
          </w:rPr>
          <w:t>वर्कफोर्स</w:t>
        </w:r>
        <w:proofErr w:type="spellEnd"/>
        <w:r w:rsidR="00C50498" w:rsidRPr="009329AB">
          <w:rPr>
            <w:rStyle w:val="Hyperlink"/>
            <w:rFonts w:eastAsia="Arial Unicode MS"/>
            <w:bCs/>
            <w:lang w:val="hi"/>
          </w:rPr>
          <w:t xml:space="preserve"> </w:t>
        </w:r>
        <w:proofErr w:type="spellStart"/>
        <w:r w:rsidR="00C50498" w:rsidRPr="009329AB">
          <w:rPr>
            <w:rStyle w:val="Hyperlink"/>
            <w:rFonts w:ascii="Nirmala UI" w:eastAsia="Arial Unicode MS" w:hAnsi="Nirmala UI" w:cs="Nirmala UI"/>
            <w:bCs/>
            <w:lang w:val="hi"/>
          </w:rPr>
          <w:t>कैपेबिल्टी</w:t>
        </w:r>
        <w:proofErr w:type="spellEnd"/>
        <w:r w:rsidR="00C50498" w:rsidRPr="009329AB">
          <w:rPr>
            <w:rStyle w:val="Hyperlink"/>
            <w:rFonts w:eastAsia="Arial Unicode MS"/>
            <w:bCs/>
            <w:lang w:val="hi"/>
          </w:rPr>
          <w:t xml:space="preserve"> (ndiscommission.gov.au)</w:t>
        </w:r>
      </w:hyperlink>
    </w:p>
    <w:p w14:paraId="4DFA5A5B" w14:textId="77777777" w:rsidR="0088775F" w:rsidRPr="009329AB" w:rsidRDefault="002D72C2" w:rsidP="007F5300">
      <w:pPr>
        <w:rPr>
          <w:b/>
        </w:rPr>
      </w:pPr>
      <w:proofErr w:type="spellStart"/>
      <w:r w:rsidRPr="009329AB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या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इसके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कार्यान्वयन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बारे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में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और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अधिक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जानकारी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के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लिए</w:t>
      </w:r>
      <w:r w:rsidRPr="009329AB">
        <w:rPr>
          <w:rFonts w:eastAsia="Arial Unicode MS"/>
          <w:lang w:val="hi"/>
        </w:rPr>
        <w:t xml:space="preserve">, </w:t>
      </w:r>
      <w:r w:rsidRPr="009329AB">
        <w:rPr>
          <w:rFonts w:ascii="Nirmala UI" w:eastAsia="Arial Unicode MS" w:hAnsi="Nirmala UI" w:cs="Nirmala UI"/>
          <w:lang w:val="hi"/>
        </w:rPr>
        <w:t>इस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वेबसाइट</w:t>
      </w:r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पर</w:t>
      </w:r>
      <w:r w:rsidRPr="009329AB">
        <w:rPr>
          <w:rFonts w:eastAsia="Arial Unicode MS"/>
          <w:lang w:val="hi"/>
        </w:rPr>
        <w:t xml:space="preserve"> </w:t>
      </w:r>
      <w:proofErr w:type="spellStart"/>
      <w:r w:rsidRPr="009329AB">
        <w:rPr>
          <w:rFonts w:ascii="Nirmala UI" w:eastAsia="Arial Unicode MS" w:hAnsi="Nirmala UI" w:cs="Nirmala UI"/>
          <w:lang w:val="hi"/>
        </w:rPr>
        <w:t>जाएँ</w:t>
      </w:r>
      <w:proofErr w:type="spellEnd"/>
      <w:r w:rsidRPr="009329AB">
        <w:rPr>
          <w:rFonts w:eastAsia="Arial Unicode MS"/>
          <w:b/>
          <w:lang w:val="hi"/>
        </w:rPr>
        <w:t xml:space="preserve">: </w:t>
      </w:r>
      <w:hyperlink r:id="rId11" w:history="1">
        <w:r w:rsidRPr="009329AB">
          <w:rPr>
            <w:rStyle w:val="Hyperlink"/>
            <w:rFonts w:eastAsia="Arial Unicode MS"/>
            <w:lang w:val="hi"/>
          </w:rPr>
          <w:t>https://workforcecapability.ndiscommission.gov.au/</w:t>
        </w:r>
      </w:hyperlink>
      <w:r w:rsidRPr="009329AB">
        <w:rPr>
          <w:rFonts w:ascii="Nirmala UI" w:eastAsia="Arial Unicode MS" w:hAnsi="Nirmala UI" w:cs="Nirmala UI"/>
          <w:lang w:val="hi"/>
        </w:rPr>
        <w:t>।</w:t>
      </w:r>
    </w:p>
    <w:p w14:paraId="18692ADB" w14:textId="77777777" w:rsidR="0088775F" w:rsidRPr="009329AB" w:rsidRDefault="002D72C2" w:rsidP="007F5300">
      <w:r w:rsidRPr="009329AB">
        <w:rPr>
          <w:rFonts w:ascii="Nirmala UI" w:eastAsia="Arial Unicode MS" w:hAnsi="Nirmala UI" w:cs="Nirmala UI"/>
          <w:b/>
          <w:lang w:val="hi"/>
        </w:rPr>
        <w:t>संपर्क</w:t>
      </w:r>
      <w:r w:rsidRPr="009329AB">
        <w:rPr>
          <w:rFonts w:eastAsia="Arial Unicode MS"/>
          <w:b/>
          <w:lang w:val="hi"/>
        </w:rPr>
        <w:t xml:space="preserve">: </w:t>
      </w:r>
      <w:hyperlink r:id="rId12" w:history="1">
        <w:r w:rsidRPr="009329AB">
          <w:rPr>
            <w:rStyle w:val="Hyperlink"/>
            <w:rFonts w:eastAsia="Arial Unicode MS"/>
            <w:lang w:val="hi"/>
          </w:rPr>
          <w:t>workforcecapability@ndiscommission.gov.au</w:t>
        </w:r>
      </w:hyperlink>
      <w:r w:rsidRPr="009329AB">
        <w:rPr>
          <w:rFonts w:eastAsia="Arial Unicode MS"/>
          <w:lang w:val="hi"/>
        </w:rPr>
        <w:t xml:space="preserve"> </w:t>
      </w:r>
      <w:r w:rsidRPr="009329AB">
        <w:rPr>
          <w:rFonts w:ascii="Nirmala UI" w:eastAsia="Arial Unicode MS" w:hAnsi="Nirmala UI" w:cs="Nirmala UI"/>
          <w:lang w:val="hi"/>
        </w:rPr>
        <w:t>या</w:t>
      </w:r>
      <w:r w:rsidRPr="009329AB">
        <w:rPr>
          <w:rFonts w:eastAsia="Arial Unicode MS"/>
          <w:lang w:val="hi"/>
        </w:rPr>
        <w:t xml:space="preserve"> 1800 035 554.</w:t>
      </w:r>
    </w:p>
    <w:sectPr w:rsidR="0088775F" w:rsidRPr="009329AB" w:rsidSect="00B30D1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155" w:right="907" w:bottom="1701" w:left="90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4AD3D" w14:textId="77777777" w:rsidR="00FC707E" w:rsidRDefault="00FC707E">
      <w:pPr>
        <w:spacing w:after="0" w:line="240" w:lineRule="auto"/>
      </w:pPr>
      <w:r>
        <w:separator/>
      </w:r>
    </w:p>
  </w:endnote>
  <w:endnote w:type="continuationSeparator" w:id="0">
    <w:p w14:paraId="7B69CA87" w14:textId="77777777" w:rsidR="00FC707E" w:rsidRDefault="00FC7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6CC143C-AE0F-400C-985D-C737E73F8B6C}"/>
    <w:embedBold r:id="rId2" w:fontKey="{4F907D56-4F84-4390-9783-503D1A03F0AF}"/>
    <w:embedItalic r:id="rId3" w:fontKey="{51B686BC-B3F8-48DA-B223-EE3BB9638935}"/>
    <w:embedBoldItalic r:id="rId4" w:fontKey="{80302E8A-AF2F-41E4-A152-4ECFB0775C7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 Pro">
    <w:charset w:val="00"/>
    <w:family w:val="auto"/>
    <w:pitch w:val="variable"/>
    <w:sig w:usb0="A00002EF" w:usb1="4000606A" w:usb2="00000000" w:usb3="00000000" w:csb0="0000009F" w:csb1="00000000"/>
  </w:font>
  <w:font w:name="FS Me Pro Light">
    <w:charset w:val="00"/>
    <w:family w:val="auto"/>
    <w:pitch w:val="variable"/>
    <w:sig w:usb0="A00002EF" w:usb1="4000606A" w:usb2="00000000" w:usb3="00000000" w:csb0="000000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5" w:fontKey="{B5045D40-0FD4-42BE-B0EF-BAB131A53105}"/>
    <w:embedBold r:id="rId6" w:fontKey="{3C6CBD72-618C-4EB8-8F86-51378C095A09}"/>
    <w:embedItalic r:id="rId7" w:fontKey="{F19C9A15-52CC-4677-A987-F5A44BEB2CB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84D0F" w14:textId="77777777" w:rsidR="009935AF" w:rsidRDefault="009935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A7429" w14:textId="77777777" w:rsidR="00FB120A" w:rsidRPr="00B30D10" w:rsidRDefault="002D72C2" w:rsidP="00FB120A">
    <w:pPr>
      <w:pStyle w:val="Footer"/>
      <w:tabs>
        <w:tab w:val="clear" w:pos="4513"/>
        <w:tab w:val="clear" w:pos="9026"/>
        <w:tab w:val="left" w:pos="567"/>
        <w:tab w:val="left" w:pos="1134"/>
        <w:tab w:val="right" w:pos="11057"/>
      </w:tabs>
      <w:ind w:right="28"/>
      <w:rPr>
        <w:rFonts w:ascii="Nirmala UI" w:hAnsi="Nirmala UI" w:cs="Nirmala UI"/>
        <w:position w:val="-60"/>
        <w:sz w:val="21"/>
        <w:szCs w:val="21"/>
      </w:rPr>
    </w:pPr>
    <w:proofErr w:type="spellStart"/>
    <w:r w:rsidRPr="00B30D10">
      <w:rPr>
        <w:rFonts w:ascii="Nirmala UI" w:eastAsia="Arial Unicode MS" w:hAnsi="Nirmala UI" w:cs="Nirmala UI"/>
        <w:sz w:val="21"/>
        <w:szCs w:val="21"/>
        <w:lang w:val="hi"/>
      </w:rPr>
      <w:t>एनडीआईएस</w:t>
    </w:r>
    <w:proofErr w:type="spellEnd"/>
    <w:r w:rsidRPr="00B30D10">
      <w:rPr>
        <w:rFonts w:ascii="Nirmala UI" w:eastAsia="Arial Unicode MS" w:hAnsi="Nirmala UI" w:cs="Nirmala UI"/>
        <w:sz w:val="21"/>
        <w:szCs w:val="21"/>
        <w:lang w:val="hi"/>
      </w:rPr>
      <w:t xml:space="preserve"> </w:t>
    </w:r>
    <w:proofErr w:type="spellStart"/>
    <w:r w:rsidRPr="00B30D10">
      <w:rPr>
        <w:rFonts w:ascii="Nirmala UI" w:eastAsia="Arial Unicode MS" w:hAnsi="Nirmala UI" w:cs="Nirmala UI"/>
        <w:sz w:val="21"/>
        <w:szCs w:val="21"/>
        <w:lang w:val="hi"/>
      </w:rPr>
      <w:t>वर्कफोर्स</w:t>
    </w:r>
    <w:proofErr w:type="spellEnd"/>
    <w:r w:rsidRPr="00B30D10">
      <w:rPr>
        <w:rFonts w:ascii="Nirmala UI" w:eastAsia="Arial Unicode MS" w:hAnsi="Nirmala UI" w:cs="Nirmala UI"/>
        <w:sz w:val="21"/>
        <w:szCs w:val="21"/>
        <w:lang w:val="hi"/>
      </w:rPr>
      <w:t xml:space="preserve"> </w:t>
    </w:r>
    <w:proofErr w:type="spellStart"/>
    <w:r w:rsidRPr="00B30D10">
      <w:rPr>
        <w:rFonts w:ascii="Nirmala UI" w:eastAsia="Arial Unicode MS" w:hAnsi="Nirmala UI" w:cs="Nirmala UI"/>
        <w:sz w:val="21"/>
        <w:szCs w:val="21"/>
        <w:lang w:val="hi"/>
      </w:rPr>
      <w:t>कैपेबिल्टी</w:t>
    </w:r>
    <w:proofErr w:type="spellEnd"/>
    <w:r w:rsidRPr="00B30D10">
      <w:rPr>
        <w:rFonts w:ascii="Nirmala UI" w:eastAsia="Arial Unicode MS" w:hAnsi="Nirmala UI" w:cs="Nirmala UI"/>
        <w:sz w:val="21"/>
        <w:szCs w:val="21"/>
        <w:lang w:val="hi"/>
      </w:rPr>
      <w:t xml:space="preserve"> </w:t>
    </w:r>
    <w:proofErr w:type="spellStart"/>
    <w:r w:rsidRPr="00B30D10">
      <w:rPr>
        <w:rFonts w:ascii="Nirmala UI" w:eastAsia="Arial Unicode MS" w:hAnsi="Nirmala UI" w:cs="Nirmala UI"/>
        <w:sz w:val="21"/>
        <w:szCs w:val="21"/>
        <w:lang w:val="hi"/>
      </w:rPr>
      <w:t>फ्रेमवर्क</w:t>
    </w:r>
    <w:proofErr w:type="spellEnd"/>
    <w:r w:rsidRPr="00B30D10">
      <w:rPr>
        <w:rFonts w:ascii="Nirmala UI" w:eastAsia="Arial Unicode MS" w:hAnsi="Nirmala UI" w:cs="Nirmala UI"/>
        <w:sz w:val="21"/>
        <w:szCs w:val="21"/>
        <w:lang w:val="hi"/>
      </w:rPr>
      <w:t xml:space="preserve"> (</w:t>
    </w:r>
    <w:proofErr w:type="spellStart"/>
    <w:r w:rsidRPr="00B30D10">
      <w:rPr>
        <w:rFonts w:ascii="Nirmala UI" w:eastAsia="Arial Unicode MS" w:hAnsi="Nirmala UI" w:cs="Nirmala UI"/>
        <w:sz w:val="21"/>
        <w:szCs w:val="21"/>
        <w:lang w:val="hi"/>
      </w:rPr>
      <w:t>कार्यबल</w:t>
    </w:r>
    <w:proofErr w:type="spellEnd"/>
    <w:r w:rsidRPr="00B30D10">
      <w:rPr>
        <w:rFonts w:ascii="Nirmala UI" w:eastAsia="Arial Unicode MS" w:hAnsi="Nirmala UI" w:cs="Nirmala UI"/>
        <w:sz w:val="21"/>
        <w:szCs w:val="21"/>
        <w:lang w:val="hi"/>
      </w:rPr>
      <w:t xml:space="preserve"> क्षमता रूपरेखा) तथ्य-पत्रक | जनवरी </w:t>
    </w:r>
    <w:r w:rsidRPr="00B30D10">
      <w:rPr>
        <w:rFonts w:eastAsia="Arial Unicode MS"/>
        <w:sz w:val="21"/>
        <w:szCs w:val="21"/>
        <w:lang w:val="hi"/>
      </w:rPr>
      <w:t>2023</w:t>
    </w:r>
    <w:r w:rsidRPr="00B30D10">
      <w:rPr>
        <w:rFonts w:ascii="Nirmala UI" w:eastAsia="Arial Unicode MS" w:hAnsi="Nirmala UI" w:cs="Nirmala UI"/>
        <w:sz w:val="21"/>
        <w:szCs w:val="21"/>
        <w:lang w:val="hi"/>
      </w:rPr>
      <w:t xml:space="preserve"> </w:t>
    </w:r>
    <w:r w:rsidRPr="00B30D10">
      <w:rPr>
        <w:rFonts w:ascii="Nirmala UI" w:eastAsia="Arial Unicode MS" w:hAnsi="Nirmala UI" w:cs="Nirmala UI"/>
        <w:sz w:val="21"/>
        <w:szCs w:val="21"/>
        <w:lang w:val="hi"/>
      </w:rPr>
      <w:tab/>
      <w:t xml:space="preserve">पृष्ठ </w:t>
    </w:r>
    <w:r w:rsidR="00634914" w:rsidRPr="00B30D10">
      <w:rPr>
        <w:sz w:val="21"/>
        <w:szCs w:val="21"/>
        <w:lang w:val="en-GB"/>
      </w:rPr>
      <w:fldChar w:fldCharType="begin"/>
    </w:r>
    <w:r w:rsidR="00634914" w:rsidRPr="00B30D10">
      <w:rPr>
        <w:rFonts w:eastAsia="Arial Unicode MS"/>
        <w:sz w:val="21"/>
        <w:szCs w:val="21"/>
        <w:lang w:val="hi"/>
      </w:rPr>
      <w:instrText xml:space="preserve"> PAGE </w:instrText>
    </w:r>
    <w:r w:rsidR="00634914" w:rsidRPr="00B30D10">
      <w:rPr>
        <w:sz w:val="21"/>
        <w:szCs w:val="21"/>
        <w:lang w:val="en-GB"/>
      </w:rPr>
      <w:fldChar w:fldCharType="separate"/>
    </w:r>
    <w:r w:rsidR="00634914" w:rsidRPr="00B30D10">
      <w:rPr>
        <w:rFonts w:eastAsia="Arial Unicode MS"/>
        <w:sz w:val="21"/>
        <w:szCs w:val="21"/>
        <w:lang w:val="hi"/>
      </w:rPr>
      <w:t>3</w:t>
    </w:r>
    <w:r w:rsidR="00634914" w:rsidRPr="00B30D10">
      <w:rPr>
        <w:sz w:val="21"/>
        <w:szCs w:val="21"/>
        <w:lang w:val="en-GB"/>
      </w:rPr>
      <w:fldChar w:fldCharType="end"/>
    </w:r>
    <w:r w:rsidRPr="00B30D10">
      <w:rPr>
        <w:rFonts w:ascii="Nirmala UI" w:eastAsia="Arial Unicode MS" w:hAnsi="Nirmala UI" w:cs="Nirmala UI"/>
        <w:sz w:val="21"/>
        <w:szCs w:val="21"/>
        <w:lang w:val="hi"/>
      </w:rPr>
      <w:t xml:space="preserve"> </w:t>
    </w:r>
    <w:r w:rsidRPr="00B30D10">
      <w:rPr>
        <w:rFonts w:ascii="Nirmala UI" w:hAnsi="Nirmala UI" w:cs="Nirmala UI"/>
        <w:noProof/>
        <w:position w:val="-60"/>
        <w:sz w:val="21"/>
        <w:szCs w:val="21"/>
        <w:lang w:eastAsia="en-AU"/>
      </w:rPr>
      <w:drawing>
        <wp:inline distT="0" distB="0" distL="0" distR="0" wp14:anchorId="08D9074C" wp14:editId="424DC481">
          <wp:extent cx="1004400" cy="889200"/>
          <wp:effectExtent l="0" t="0" r="0" b="0"/>
          <wp:docPr id="24" name="Picture 6" descr="सजावटी चित्र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6" descr="सजावटी चित्र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alphaModFix amt="5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400" cy="88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A273013" w14:textId="77777777" w:rsidR="009E0720" w:rsidRPr="00FB120A" w:rsidRDefault="009E0720" w:rsidP="00FB120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C38F2" w14:textId="77777777" w:rsidR="009935AF" w:rsidRDefault="009935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7D2B1D" w14:textId="77777777" w:rsidR="00FC707E" w:rsidRDefault="00FC707E">
      <w:pPr>
        <w:spacing w:after="0" w:line="240" w:lineRule="auto"/>
      </w:pPr>
      <w:r>
        <w:separator/>
      </w:r>
    </w:p>
  </w:footnote>
  <w:footnote w:type="continuationSeparator" w:id="0">
    <w:p w14:paraId="65479079" w14:textId="77777777" w:rsidR="00FC707E" w:rsidRDefault="00FC7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067E8" w14:textId="77777777" w:rsidR="009935AF" w:rsidRDefault="009935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7A94E" w14:textId="77777777" w:rsidR="00FB120A" w:rsidRDefault="002D72C2" w:rsidP="00FB120A">
    <w:pPr>
      <w:pStyle w:val="Header"/>
      <w:tabs>
        <w:tab w:val="clear" w:pos="4513"/>
        <w:tab w:val="clear" w:pos="9026"/>
        <w:tab w:val="right" w:pos="10064"/>
      </w:tabs>
    </w:pPr>
    <w:r>
      <w:rPr>
        <w:noProof/>
        <w:lang w:eastAsia="en-AU"/>
      </w:rPr>
      <w:drawing>
        <wp:inline distT="0" distB="0" distL="0" distR="0" wp14:anchorId="665DF741" wp14:editId="4C4BAC03">
          <wp:extent cx="1943100" cy="431800"/>
          <wp:effectExtent l="0" t="0" r="0" b="0"/>
          <wp:docPr id="22" name="Picture 22" descr="एनडीआईएस गुणवत्ता और सुरक्षा-उपाय आयोग के लोगो के साथ ऑस्ट्रेलियाई सरकार का लोगो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 descr="एनडीआईएस गुणवत्ता और सुरक्षा-उपाय आयोग के लोगो के साथ ऑस्ट्रेलियाई सरकार का लोगो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en-AU"/>
      </w:rPr>
      <w:drawing>
        <wp:inline distT="0" distB="0" distL="0" distR="0" wp14:anchorId="569C89C4" wp14:editId="3116DBDD">
          <wp:extent cx="2227966" cy="418513"/>
          <wp:effectExtent l="0" t="0" r="0" b="635"/>
          <wp:docPr id="23" name="Picture 23" descr="एनडीआईएस कार्यबल क्षमता फ्रेमवर्क लोगो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 descr="एनडीआईएस कार्यबल क्षमता फ्रेमवर्क लोगो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7966" cy="4185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0712D8" w14:textId="77777777" w:rsidR="00B04ED8" w:rsidRPr="00FB120A" w:rsidRDefault="00B04ED8" w:rsidP="00FB120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DA887" w14:textId="77777777" w:rsidR="009935AF" w:rsidRDefault="009935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6642"/>
    <w:multiLevelType w:val="hybridMultilevel"/>
    <w:tmpl w:val="65642120"/>
    <w:lvl w:ilvl="0" w:tplc="DACC63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5481F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ADA6A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90E3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4E870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3CA38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A04C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4E3CD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7C8D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7109"/>
    <w:multiLevelType w:val="hybridMultilevel"/>
    <w:tmpl w:val="5BEA7964"/>
    <w:lvl w:ilvl="0" w:tplc="23B8D11A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47AC0ED0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9B989B5A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6058A188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8C2E5BF6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8584B2A8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431CFD5A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13D4310C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0FC0E38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" w15:restartNumberingAfterBreak="0">
    <w:nsid w:val="06DA7EE6"/>
    <w:multiLevelType w:val="hybridMultilevel"/>
    <w:tmpl w:val="01A80454"/>
    <w:lvl w:ilvl="0" w:tplc="584E3E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EF7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CA9E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4CA4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7201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9CEA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BE8C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ECE2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5461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669E1"/>
    <w:multiLevelType w:val="hybridMultilevel"/>
    <w:tmpl w:val="41CA5FCA"/>
    <w:lvl w:ilvl="0" w:tplc="6686C03C">
      <w:start w:val="1"/>
      <w:numFmt w:val="bullet"/>
      <w:pStyle w:val="Boxed2bullets-purple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66B6CF44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E33E86A2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71229064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E69EC8EE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D70FBB0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D2655A8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A6885158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B5E21F6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2FB5944"/>
    <w:multiLevelType w:val="multilevel"/>
    <w:tmpl w:val="56883338"/>
    <w:styleLink w:val="CurrentList1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4E261EB"/>
    <w:multiLevelType w:val="multilevel"/>
    <w:tmpl w:val="A13AA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1D686D"/>
    <w:multiLevelType w:val="hybridMultilevel"/>
    <w:tmpl w:val="B35E900C"/>
    <w:lvl w:ilvl="0" w:tplc="4FC48540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5E287FAE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CD34BE24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700DC4C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E0AE1B5A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99722B80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57141D9C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75549278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83C0C642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D4C2703"/>
    <w:multiLevelType w:val="hybridMultilevel"/>
    <w:tmpl w:val="AD9011F2"/>
    <w:lvl w:ilvl="0" w:tplc="467C88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A21A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9AFE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1462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80B5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60655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30FA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22E6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56CD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A5D22"/>
    <w:multiLevelType w:val="hybridMultilevel"/>
    <w:tmpl w:val="420C4540"/>
    <w:lvl w:ilvl="0" w:tplc="299A88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D429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0C00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BA4D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0C6C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CEB3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FABC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4CAD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5A35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236B9"/>
    <w:multiLevelType w:val="multilevel"/>
    <w:tmpl w:val="1B260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9B0E06"/>
    <w:multiLevelType w:val="hybridMultilevel"/>
    <w:tmpl w:val="51104EEC"/>
    <w:lvl w:ilvl="0" w:tplc="F1943B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48A5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EA47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A6A6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DA96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90B1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2E35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2CB3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A003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15FB2"/>
    <w:multiLevelType w:val="multilevel"/>
    <w:tmpl w:val="EC8C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3E466CD"/>
    <w:multiLevelType w:val="hybridMultilevel"/>
    <w:tmpl w:val="38C2BE1A"/>
    <w:lvl w:ilvl="0" w:tplc="4FC822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68F4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CEEB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7075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A847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7076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C878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22B8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C2F5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4A21F9"/>
    <w:multiLevelType w:val="hybridMultilevel"/>
    <w:tmpl w:val="1C50AA9A"/>
    <w:lvl w:ilvl="0" w:tplc="194859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7E61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F815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1441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9483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FE1A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D683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3C59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DEC96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087E93"/>
    <w:multiLevelType w:val="multilevel"/>
    <w:tmpl w:val="50CE4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B232CE"/>
    <w:multiLevelType w:val="hybridMultilevel"/>
    <w:tmpl w:val="66B48ECC"/>
    <w:lvl w:ilvl="0" w:tplc="1C5C60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9234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E034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1E6F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D258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2E48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5819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249F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FCBC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EE1D68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32D4777"/>
    <w:multiLevelType w:val="hybridMultilevel"/>
    <w:tmpl w:val="E444B8D0"/>
    <w:lvl w:ilvl="0" w:tplc="1CD8D2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C458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BA15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CE3F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D440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F0AD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A02C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6E65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B621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7B7EC2"/>
    <w:multiLevelType w:val="multilevel"/>
    <w:tmpl w:val="3FEC9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5D71A89"/>
    <w:multiLevelType w:val="hybridMultilevel"/>
    <w:tmpl w:val="4ECEB382"/>
    <w:lvl w:ilvl="0" w:tplc="1132F4BA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24AE83C4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85AC8764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790AEE6E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A4641840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CB0883CA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3A72A7FE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58AAC4B2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73364564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0" w15:restartNumberingAfterBreak="0">
    <w:nsid w:val="4D197E9C"/>
    <w:multiLevelType w:val="hybridMultilevel"/>
    <w:tmpl w:val="F2425406"/>
    <w:lvl w:ilvl="0" w:tplc="551EE9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F439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48C6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E6FD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50D5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9CE3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F81F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42B4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2086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3C3BA6"/>
    <w:multiLevelType w:val="multilevel"/>
    <w:tmpl w:val="0C349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F86203F"/>
    <w:multiLevelType w:val="multilevel"/>
    <w:tmpl w:val="9F0AE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2497EB5"/>
    <w:multiLevelType w:val="multilevel"/>
    <w:tmpl w:val="6FE0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3123077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6FA85CC2"/>
    <w:multiLevelType w:val="multilevel"/>
    <w:tmpl w:val="853E0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1760C06"/>
    <w:multiLevelType w:val="hybridMultilevel"/>
    <w:tmpl w:val="FD36B988"/>
    <w:lvl w:ilvl="0" w:tplc="9C2E2B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B82C3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2E81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E08C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3C7C9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52CF3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6EF1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F2626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91287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960033"/>
    <w:multiLevelType w:val="hybridMultilevel"/>
    <w:tmpl w:val="876EF9CC"/>
    <w:lvl w:ilvl="0" w:tplc="FA2627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9C181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0292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3895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B48BA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84A0E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EE69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32F9D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86C8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56681E"/>
    <w:multiLevelType w:val="multilevel"/>
    <w:tmpl w:val="4810FB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4E9502F"/>
    <w:multiLevelType w:val="hybridMultilevel"/>
    <w:tmpl w:val="0E4A6CBA"/>
    <w:lvl w:ilvl="0" w:tplc="63D6A076">
      <w:start w:val="1"/>
      <w:numFmt w:val="decimal"/>
      <w:lvlText w:val="(%1)"/>
      <w:lvlJc w:val="left"/>
      <w:pPr>
        <w:ind w:left="1185" w:hanging="390"/>
      </w:pPr>
      <w:rPr>
        <w:rFonts w:hint="default"/>
      </w:rPr>
    </w:lvl>
    <w:lvl w:ilvl="1" w:tplc="3730794C" w:tentative="1">
      <w:start w:val="1"/>
      <w:numFmt w:val="lowerLetter"/>
      <w:lvlText w:val="%2."/>
      <w:lvlJc w:val="left"/>
      <w:pPr>
        <w:ind w:left="1875" w:hanging="360"/>
      </w:pPr>
    </w:lvl>
    <w:lvl w:ilvl="2" w:tplc="C0CCFE18" w:tentative="1">
      <w:start w:val="1"/>
      <w:numFmt w:val="lowerRoman"/>
      <w:lvlText w:val="%3."/>
      <w:lvlJc w:val="right"/>
      <w:pPr>
        <w:ind w:left="2595" w:hanging="180"/>
      </w:pPr>
    </w:lvl>
    <w:lvl w:ilvl="3" w:tplc="8FF2B3F4" w:tentative="1">
      <w:start w:val="1"/>
      <w:numFmt w:val="decimal"/>
      <w:lvlText w:val="%4."/>
      <w:lvlJc w:val="left"/>
      <w:pPr>
        <w:ind w:left="3315" w:hanging="360"/>
      </w:pPr>
    </w:lvl>
    <w:lvl w:ilvl="4" w:tplc="20AE32EE" w:tentative="1">
      <w:start w:val="1"/>
      <w:numFmt w:val="lowerLetter"/>
      <w:lvlText w:val="%5."/>
      <w:lvlJc w:val="left"/>
      <w:pPr>
        <w:ind w:left="4035" w:hanging="360"/>
      </w:pPr>
    </w:lvl>
    <w:lvl w:ilvl="5" w:tplc="3D9E2BFC" w:tentative="1">
      <w:start w:val="1"/>
      <w:numFmt w:val="lowerRoman"/>
      <w:lvlText w:val="%6."/>
      <w:lvlJc w:val="right"/>
      <w:pPr>
        <w:ind w:left="4755" w:hanging="180"/>
      </w:pPr>
    </w:lvl>
    <w:lvl w:ilvl="6" w:tplc="F0E07386" w:tentative="1">
      <w:start w:val="1"/>
      <w:numFmt w:val="decimal"/>
      <w:lvlText w:val="%7."/>
      <w:lvlJc w:val="left"/>
      <w:pPr>
        <w:ind w:left="5475" w:hanging="360"/>
      </w:pPr>
    </w:lvl>
    <w:lvl w:ilvl="7" w:tplc="3A9CE94A" w:tentative="1">
      <w:start w:val="1"/>
      <w:numFmt w:val="lowerLetter"/>
      <w:lvlText w:val="%8."/>
      <w:lvlJc w:val="left"/>
      <w:pPr>
        <w:ind w:left="6195" w:hanging="360"/>
      </w:pPr>
    </w:lvl>
    <w:lvl w:ilvl="8" w:tplc="47226A3C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0" w15:restartNumberingAfterBreak="0">
    <w:nsid w:val="777B7E56"/>
    <w:multiLevelType w:val="hybridMultilevel"/>
    <w:tmpl w:val="1BBE9CE4"/>
    <w:lvl w:ilvl="0" w:tplc="5E6A9C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8A45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BEEE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4286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704F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6F4B2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C28E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C03A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9A40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B37B56"/>
    <w:multiLevelType w:val="multilevel"/>
    <w:tmpl w:val="DC2AB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B40163C"/>
    <w:multiLevelType w:val="multilevel"/>
    <w:tmpl w:val="4BF8D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EFB269F"/>
    <w:multiLevelType w:val="hybridMultilevel"/>
    <w:tmpl w:val="B0C89FC0"/>
    <w:lvl w:ilvl="0" w:tplc="7A885A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BE0B2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CCDD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8E9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88B1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E65B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A45F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8432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CC36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7F023A"/>
    <w:multiLevelType w:val="hybridMultilevel"/>
    <w:tmpl w:val="020A91C2"/>
    <w:lvl w:ilvl="0" w:tplc="669AA87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B0AE8920">
      <w:start w:val="1"/>
      <w:numFmt w:val="bullet"/>
      <w:pStyle w:val="Bulletpoints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6087E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3238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20934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14F8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C877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D4B17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9CF0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4486241">
    <w:abstractNumId w:val="28"/>
  </w:num>
  <w:num w:numId="2" w16cid:durableId="1665357109">
    <w:abstractNumId w:val="9"/>
  </w:num>
  <w:num w:numId="3" w16cid:durableId="1197696481">
    <w:abstractNumId w:val="24"/>
  </w:num>
  <w:num w:numId="4" w16cid:durableId="1362823444">
    <w:abstractNumId w:val="29"/>
  </w:num>
  <w:num w:numId="5" w16cid:durableId="1059673133">
    <w:abstractNumId w:val="16"/>
  </w:num>
  <w:num w:numId="6" w16cid:durableId="729036042">
    <w:abstractNumId w:val="20"/>
  </w:num>
  <w:num w:numId="7" w16cid:durableId="1088188709">
    <w:abstractNumId w:val="6"/>
  </w:num>
  <w:num w:numId="8" w16cid:durableId="1826969243">
    <w:abstractNumId w:val="19"/>
  </w:num>
  <w:num w:numId="9" w16cid:durableId="401295023">
    <w:abstractNumId w:val="15"/>
  </w:num>
  <w:num w:numId="10" w16cid:durableId="1989312349">
    <w:abstractNumId w:val="12"/>
  </w:num>
  <w:num w:numId="11" w16cid:durableId="1706904438">
    <w:abstractNumId w:val="1"/>
  </w:num>
  <w:num w:numId="12" w16cid:durableId="1773043524">
    <w:abstractNumId w:val="33"/>
  </w:num>
  <w:num w:numId="13" w16cid:durableId="280460639">
    <w:abstractNumId w:val="26"/>
  </w:num>
  <w:num w:numId="14" w16cid:durableId="1921480406">
    <w:abstractNumId w:val="0"/>
  </w:num>
  <w:num w:numId="15" w16cid:durableId="979924049">
    <w:abstractNumId w:val="27"/>
  </w:num>
  <w:num w:numId="16" w16cid:durableId="1226991691">
    <w:abstractNumId w:val="14"/>
  </w:num>
  <w:num w:numId="17" w16cid:durableId="882908778">
    <w:abstractNumId w:val="5"/>
  </w:num>
  <w:num w:numId="18" w16cid:durableId="872427738">
    <w:abstractNumId w:val="32"/>
  </w:num>
  <w:num w:numId="19" w16cid:durableId="66265394">
    <w:abstractNumId w:val="21"/>
  </w:num>
  <w:num w:numId="20" w16cid:durableId="368922381">
    <w:abstractNumId w:val="18"/>
  </w:num>
  <w:num w:numId="21" w16cid:durableId="2134203543">
    <w:abstractNumId w:val="23"/>
  </w:num>
  <w:num w:numId="22" w16cid:durableId="1849976858">
    <w:abstractNumId w:val="11"/>
  </w:num>
  <w:num w:numId="23" w16cid:durableId="76751519">
    <w:abstractNumId w:val="31"/>
  </w:num>
  <w:num w:numId="24" w16cid:durableId="259489541">
    <w:abstractNumId w:val="25"/>
  </w:num>
  <w:num w:numId="25" w16cid:durableId="843740138">
    <w:abstractNumId w:val="22"/>
  </w:num>
  <w:num w:numId="26" w16cid:durableId="1229415102">
    <w:abstractNumId w:val="17"/>
  </w:num>
  <w:num w:numId="27" w16cid:durableId="1282762563">
    <w:abstractNumId w:val="30"/>
  </w:num>
  <w:num w:numId="28" w16cid:durableId="1279339584">
    <w:abstractNumId w:val="34"/>
  </w:num>
  <w:num w:numId="29" w16cid:durableId="1461418259">
    <w:abstractNumId w:val="13"/>
  </w:num>
  <w:num w:numId="30" w16cid:durableId="1349795071">
    <w:abstractNumId w:val="8"/>
  </w:num>
  <w:num w:numId="31" w16cid:durableId="1922790483">
    <w:abstractNumId w:val="7"/>
  </w:num>
  <w:num w:numId="32" w16cid:durableId="287586916">
    <w:abstractNumId w:val="2"/>
  </w:num>
  <w:num w:numId="33" w16cid:durableId="818108330">
    <w:abstractNumId w:val="3"/>
  </w:num>
  <w:num w:numId="34" w16cid:durableId="1662584624">
    <w:abstractNumId w:val="4"/>
  </w:num>
  <w:num w:numId="35" w16cid:durableId="106117424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7BF"/>
    <w:rsid w:val="00005633"/>
    <w:rsid w:val="000152F0"/>
    <w:rsid w:val="00021123"/>
    <w:rsid w:val="000237B3"/>
    <w:rsid w:val="00055BDD"/>
    <w:rsid w:val="000A3677"/>
    <w:rsid w:val="000C063A"/>
    <w:rsid w:val="00101391"/>
    <w:rsid w:val="00115327"/>
    <w:rsid w:val="001835A1"/>
    <w:rsid w:val="00194BFC"/>
    <w:rsid w:val="001A20E1"/>
    <w:rsid w:val="001B0A41"/>
    <w:rsid w:val="001B39E9"/>
    <w:rsid w:val="001E630D"/>
    <w:rsid w:val="001F7000"/>
    <w:rsid w:val="00231570"/>
    <w:rsid w:val="00235332"/>
    <w:rsid w:val="002427B6"/>
    <w:rsid w:val="00252BC3"/>
    <w:rsid w:val="002611EF"/>
    <w:rsid w:val="00265FC1"/>
    <w:rsid w:val="00266605"/>
    <w:rsid w:val="00276694"/>
    <w:rsid w:val="00282BDA"/>
    <w:rsid w:val="00283AC6"/>
    <w:rsid w:val="00284DC9"/>
    <w:rsid w:val="002B0999"/>
    <w:rsid w:val="002C24B2"/>
    <w:rsid w:val="002C4E1E"/>
    <w:rsid w:val="002D72C2"/>
    <w:rsid w:val="002E1AA5"/>
    <w:rsid w:val="002F03A8"/>
    <w:rsid w:val="0033081D"/>
    <w:rsid w:val="003411DD"/>
    <w:rsid w:val="00357500"/>
    <w:rsid w:val="0036742E"/>
    <w:rsid w:val="00380368"/>
    <w:rsid w:val="00391EB7"/>
    <w:rsid w:val="003B2BB8"/>
    <w:rsid w:val="003D34FF"/>
    <w:rsid w:val="003F61F4"/>
    <w:rsid w:val="004059F4"/>
    <w:rsid w:val="00420AB2"/>
    <w:rsid w:val="0042293E"/>
    <w:rsid w:val="0042341E"/>
    <w:rsid w:val="00436ECA"/>
    <w:rsid w:val="0048267B"/>
    <w:rsid w:val="004B44D2"/>
    <w:rsid w:val="004B54CA"/>
    <w:rsid w:val="004D3F48"/>
    <w:rsid w:val="004E02FB"/>
    <w:rsid w:val="004E5CBF"/>
    <w:rsid w:val="00506F17"/>
    <w:rsid w:val="0052441C"/>
    <w:rsid w:val="0053269E"/>
    <w:rsid w:val="005363F5"/>
    <w:rsid w:val="00541F85"/>
    <w:rsid w:val="00543386"/>
    <w:rsid w:val="005448A1"/>
    <w:rsid w:val="00550D0C"/>
    <w:rsid w:val="005613DA"/>
    <w:rsid w:val="005620AE"/>
    <w:rsid w:val="00565E9A"/>
    <w:rsid w:val="00567958"/>
    <w:rsid w:val="005745BA"/>
    <w:rsid w:val="00594A00"/>
    <w:rsid w:val="00597974"/>
    <w:rsid w:val="005A371F"/>
    <w:rsid w:val="005A390F"/>
    <w:rsid w:val="005A3F69"/>
    <w:rsid w:val="005C3AA9"/>
    <w:rsid w:val="005F20D0"/>
    <w:rsid w:val="005F620F"/>
    <w:rsid w:val="00604068"/>
    <w:rsid w:val="0060705F"/>
    <w:rsid w:val="006073AE"/>
    <w:rsid w:val="00621FC5"/>
    <w:rsid w:val="00627D65"/>
    <w:rsid w:val="00634914"/>
    <w:rsid w:val="00637B02"/>
    <w:rsid w:val="00641883"/>
    <w:rsid w:val="006664C5"/>
    <w:rsid w:val="00667E5B"/>
    <w:rsid w:val="00670388"/>
    <w:rsid w:val="00683A84"/>
    <w:rsid w:val="00684061"/>
    <w:rsid w:val="006A3D32"/>
    <w:rsid w:val="006A4CE7"/>
    <w:rsid w:val="006B6A77"/>
    <w:rsid w:val="006B6AAF"/>
    <w:rsid w:val="006F245A"/>
    <w:rsid w:val="006F6C59"/>
    <w:rsid w:val="006F7561"/>
    <w:rsid w:val="00701332"/>
    <w:rsid w:val="0070774C"/>
    <w:rsid w:val="007205A1"/>
    <w:rsid w:val="007578A5"/>
    <w:rsid w:val="00757B98"/>
    <w:rsid w:val="00781A35"/>
    <w:rsid w:val="00785261"/>
    <w:rsid w:val="0079726B"/>
    <w:rsid w:val="007B0256"/>
    <w:rsid w:val="007B2AE9"/>
    <w:rsid w:val="007C7DCA"/>
    <w:rsid w:val="007D0FAF"/>
    <w:rsid w:val="007D6C97"/>
    <w:rsid w:val="007E4E2F"/>
    <w:rsid w:val="007E509B"/>
    <w:rsid w:val="007F5300"/>
    <w:rsid w:val="00802392"/>
    <w:rsid w:val="00803B00"/>
    <w:rsid w:val="008042D7"/>
    <w:rsid w:val="00813C44"/>
    <w:rsid w:val="008155A2"/>
    <w:rsid w:val="00827008"/>
    <w:rsid w:val="0083177B"/>
    <w:rsid w:val="0084063E"/>
    <w:rsid w:val="00854905"/>
    <w:rsid w:val="00855465"/>
    <w:rsid w:val="0088131C"/>
    <w:rsid w:val="0088775F"/>
    <w:rsid w:val="00894EF9"/>
    <w:rsid w:val="008A5A46"/>
    <w:rsid w:val="008D47BF"/>
    <w:rsid w:val="008D5498"/>
    <w:rsid w:val="008E2401"/>
    <w:rsid w:val="009225F0"/>
    <w:rsid w:val="009329AB"/>
    <w:rsid w:val="0093462C"/>
    <w:rsid w:val="00941CCE"/>
    <w:rsid w:val="00952955"/>
    <w:rsid w:val="00953795"/>
    <w:rsid w:val="00974189"/>
    <w:rsid w:val="009935AF"/>
    <w:rsid w:val="009C6C4C"/>
    <w:rsid w:val="009C7C43"/>
    <w:rsid w:val="009E0720"/>
    <w:rsid w:val="009E0EF0"/>
    <w:rsid w:val="009F176B"/>
    <w:rsid w:val="00A05504"/>
    <w:rsid w:val="00A15D09"/>
    <w:rsid w:val="00A332D2"/>
    <w:rsid w:val="00A56C96"/>
    <w:rsid w:val="00A83247"/>
    <w:rsid w:val="00B04ED8"/>
    <w:rsid w:val="00B2339D"/>
    <w:rsid w:val="00B30D10"/>
    <w:rsid w:val="00B91E3E"/>
    <w:rsid w:val="00BA2DB9"/>
    <w:rsid w:val="00BC2C6D"/>
    <w:rsid w:val="00BC6010"/>
    <w:rsid w:val="00BD643F"/>
    <w:rsid w:val="00BE1FA0"/>
    <w:rsid w:val="00BE7148"/>
    <w:rsid w:val="00C1145C"/>
    <w:rsid w:val="00C13C95"/>
    <w:rsid w:val="00C2156B"/>
    <w:rsid w:val="00C21601"/>
    <w:rsid w:val="00C21CF4"/>
    <w:rsid w:val="00C2288F"/>
    <w:rsid w:val="00C33A07"/>
    <w:rsid w:val="00C50498"/>
    <w:rsid w:val="00C542CA"/>
    <w:rsid w:val="00C61712"/>
    <w:rsid w:val="00C76C71"/>
    <w:rsid w:val="00C82C31"/>
    <w:rsid w:val="00C82CBD"/>
    <w:rsid w:val="00C831F8"/>
    <w:rsid w:val="00C83D74"/>
    <w:rsid w:val="00C84DD7"/>
    <w:rsid w:val="00C968B0"/>
    <w:rsid w:val="00CA4B8D"/>
    <w:rsid w:val="00CB5863"/>
    <w:rsid w:val="00CC03B9"/>
    <w:rsid w:val="00CC51C4"/>
    <w:rsid w:val="00CD4950"/>
    <w:rsid w:val="00D15879"/>
    <w:rsid w:val="00D236DF"/>
    <w:rsid w:val="00D47462"/>
    <w:rsid w:val="00D632EF"/>
    <w:rsid w:val="00D65CFA"/>
    <w:rsid w:val="00D83464"/>
    <w:rsid w:val="00D876FC"/>
    <w:rsid w:val="00DA243A"/>
    <w:rsid w:val="00DA4F16"/>
    <w:rsid w:val="00DA609C"/>
    <w:rsid w:val="00DA7F01"/>
    <w:rsid w:val="00DC12EC"/>
    <w:rsid w:val="00DD0FCB"/>
    <w:rsid w:val="00DD5E9F"/>
    <w:rsid w:val="00DD783D"/>
    <w:rsid w:val="00DE62C3"/>
    <w:rsid w:val="00DF3156"/>
    <w:rsid w:val="00E021AC"/>
    <w:rsid w:val="00E15A2C"/>
    <w:rsid w:val="00E17971"/>
    <w:rsid w:val="00E273E4"/>
    <w:rsid w:val="00E40D28"/>
    <w:rsid w:val="00E44212"/>
    <w:rsid w:val="00E753FA"/>
    <w:rsid w:val="00E75703"/>
    <w:rsid w:val="00E75DAC"/>
    <w:rsid w:val="00E82D86"/>
    <w:rsid w:val="00E9550B"/>
    <w:rsid w:val="00E96C31"/>
    <w:rsid w:val="00EB6B96"/>
    <w:rsid w:val="00ED2A73"/>
    <w:rsid w:val="00EE5980"/>
    <w:rsid w:val="00EF080A"/>
    <w:rsid w:val="00F0150C"/>
    <w:rsid w:val="00F30AFE"/>
    <w:rsid w:val="00F32F3E"/>
    <w:rsid w:val="00F35449"/>
    <w:rsid w:val="00F752DA"/>
    <w:rsid w:val="00FA5086"/>
    <w:rsid w:val="00FB120A"/>
    <w:rsid w:val="00FC707E"/>
    <w:rsid w:val="00FD128A"/>
    <w:rsid w:val="00FF3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D8AD8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52DA"/>
    <w:pPr>
      <w:spacing w:after="160"/>
    </w:pPr>
    <w:rPr>
      <w:rFonts w:cstheme="minorHAnsi"/>
    </w:rPr>
  </w:style>
  <w:style w:type="paragraph" w:styleId="Heading1">
    <w:name w:val="heading 1"/>
    <w:basedOn w:val="intro"/>
    <w:next w:val="Normal"/>
    <w:link w:val="Heading1Char"/>
    <w:uiPriority w:val="9"/>
    <w:qFormat/>
    <w:rsid w:val="00F752DA"/>
    <w:pPr>
      <w:spacing w:after="320" w:afterAutospacing="0"/>
      <w:outlineLvl w:val="0"/>
    </w:pPr>
    <w:rPr>
      <w:rFonts w:asciiTheme="minorHAnsi" w:eastAsiaTheme="majorEastAsia" w:hAnsiTheme="minorHAnsi" w:cstheme="minorHAnsi"/>
      <w:b/>
      <w:bCs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6C96"/>
    <w:pPr>
      <w:spacing w:before="240" w:after="120"/>
      <w:outlineLvl w:val="1"/>
    </w:pPr>
    <w:rPr>
      <w:b/>
      <w:color w:val="6A287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3464"/>
    <w:pPr>
      <w:spacing w:before="400" w:after="120"/>
      <w:outlineLvl w:val="2"/>
    </w:pPr>
    <w:rPr>
      <w:b/>
      <w:color w:val="612C69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97974"/>
    <w:pPr>
      <w:spacing w:before="240" w:after="120"/>
      <w:outlineLvl w:val="3"/>
    </w:pPr>
    <w:rPr>
      <w:rFonts w:eastAsia="Times New Roman"/>
      <w:color w:val="222222"/>
      <w:sz w:val="28"/>
      <w:szCs w:val="28"/>
      <w:lang w:eastAsia="en-AU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52DA"/>
    <w:rPr>
      <w:rFonts w:eastAsiaTheme="majorEastAsia" w:cstheme="minorHAnsi"/>
      <w:b/>
      <w:bCs/>
      <w:color w:val="612C69"/>
      <w:sz w:val="40"/>
      <w:szCs w:val="40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A56C96"/>
    <w:rPr>
      <w:rFonts w:cstheme="minorHAnsi"/>
      <w:b/>
      <w:color w:val="6A2875"/>
      <w:sz w:val="28"/>
      <w:szCs w:val="28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D83464"/>
    <w:rPr>
      <w:rFonts w:cstheme="minorHAnsi"/>
      <w:b/>
      <w:color w:val="612C69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97974"/>
    <w:rPr>
      <w:rFonts w:eastAsia="Times New Roman" w:cstheme="minorHAnsi"/>
      <w:color w:val="222222"/>
      <w:sz w:val="28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3464"/>
    <w:pPr>
      <w:spacing w:before="400" w:after="240"/>
    </w:pPr>
    <w:rPr>
      <w:i/>
      <w:iCs/>
      <w:color w:val="6A2875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83464"/>
    <w:rPr>
      <w:rFonts w:cstheme="minorHAnsi"/>
      <w:i/>
      <w:iCs/>
      <w:color w:val="6A287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character" w:styleId="Hyperlink">
    <w:name w:val="Hyperlink"/>
    <w:uiPriority w:val="99"/>
    <w:unhideWhenUsed/>
    <w:rsid w:val="007B2AE9"/>
    <w:rPr>
      <w:color w:val="6A2875"/>
      <w:u w:val="single"/>
    </w:rPr>
  </w:style>
  <w:style w:type="paragraph" w:customStyle="1" w:styleId="intro">
    <w:name w:val="intro"/>
    <w:basedOn w:val="Normal"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unhideWhenUsed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48267B"/>
    <w:rPr>
      <w:color w:val="800080" w:themeColor="followedHyperlink"/>
      <w:u w:val="single"/>
    </w:rPr>
  </w:style>
  <w:style w:type="paragraph" w:customStyle="1" w:styleId="acthead5">
    <w:name w:val="acthead5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harsectno">
    <w:name w:val="charsectno"/>
    <w:basedOn w:val="DefaultParagraphFont"/>
    <w:rsid w:val="0048267B"/>
  </w:style>
  <w:style w:type="paragraph" w:customStyle="1" w:styleId="subsection">
    <w:name w:val="subsection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0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08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C4E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4E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4E1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4E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4E1E"/>
    <w:rPr>
      <w:rFonts w:ascii="Arial" w:hAnsi="Arial"/>
      <w:b/>
      <w:bCs/>
      <w:sz w:val="20"/>
      <w:szCs w:val="20"/>
    </w:rPr>
  </w:style>
  <w:style w:type="paragraph" w:customStyle="1" w:styleId="Titlepurple">
    <w:name w:val="Title purple"/>
    <w:basedOn w:val="Normal"/>
    <w:uiPriority w:val="99"/>
    <w:rsid w:val="00E96C31"/>
    <w:pPr>
      <w:suppressAutoHyphens/>
      <w:autoSpaceDE w:val="0"/>
      <w:autoSpaceDN w:val="0"/>
      <w:adjustRightInd w:val="0"/>
      <w:spacing w:after="140" w:line="288" w:lineRule="auto"/>
    </w:pPr>
    <w:rPr>
      <w:rFonts w:ascii="FS Me Pro" w:hAnsi="FS Me Pro" w:cs="FS Me Pro"/>
      <w:b/>
      <w:bCs/>
      <w:color w:val="612066"/>
      <w:sz w:val="44"/>
      <w:szCs w:val="44"/>
      <w:lang w:val="en-US"/>
    </w:rPr>
  </w:style>
  <w:style w:type="paragraph" w:customStyle="1" w:styleId="Body">
    <w:name w:val="Body"/>
    <w:basedOn w:val="Normal"/>
    <w:uiPriority w:val="99"/>
    <w:rsid w:val="00E96C31"/>
    <w:pPr>
      <w:suppressAutoHyphens/>
      <w:autoSpaceDE w:val="0"/>
      <w:autoSpaceDN w:val="0"/>
      <w:adjustRightInd w:val="0"/>
      <w:spacing w:after="0" w:line="288" w:lineRule="auto"/>
    </w:pPr>
    <w:rPr>
      <w:rFonts w:ascii="FS Me Pro Light" w:hAnsi="FS Me Pro Light" w:cs="FS Me Pro Light"/>
      <w:color w:val="000000"/>
      <w:sz w:val="18"/>
      <w:szCs w:val="18"/>
      <w:lang w:val="en-US"/>
    </w:rPr>
  </w:style>
  <w:style w:type="paragraph" w:customStyle="1" w:styleId="titlebold">
    <w:name w:val="title bold"/>
    <w:basedOn w:val="Normal"/>
    <w:uiPriority w:val="99"/>
    <w:rsid w:val="00E96C31"/>
    <w:pPr>
      <w:suppressAutoHyphens/>
      <w:autoSpaceDE w:val="0"/>
      <w:autoSpaceDN w:val="0"/>
      <w:adjustRightInd w:val="0"/>
      <w:spacing w:after="227" w:line="288" w:lineRule="auto"/>
    </w:pPr>
    <w:rPr>
      <w:rFonts w:ascii="FS Me Pro" w:hAnsi="FS Me Pro" w:cs="FS Me Pro"/>
      <w:b/>
      <w:bCs/>
      <w:color w:val="000000"/>
      <w:sz w:val="20"/>
      <w:szCs w:val="20"/>
      <w:lang w:val="en-US"/>
    </w:rPr>
  </w:style>
  <w:style w:type="paragraph" w:customStyle="1" w:styleId="Bullets">
    <w:name w:val="Bullets"/>
    <w:basedOn w:val="Body"/>
    <w:uiPriority w:val="99"/>
    <w:rsid w:val="00E96C31"/>
    <w:pPr>
      <w:spacing w:after="57"/>
      <w:ind w:left="360" w:hanging="360"/>
    </w:pPr>
  </w:style>
  <w:style w:type="character" w:customStyle="1" w:styleId="font-arial">
    <w:name w:val="font-arial"/>
    <w:basedOn w:val="DefaultParagraphFont"/>
    <w:rsid w:val="00E753FA"/>
  </w:style>
  <w:style w:type="paragraph" w:customStyle="1" w:styleId="size-11">
    <w:name w:val="size-11"/>
    <w:basedOn w:val="Normal"/>
    <w:rsid w:val="00D47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size-14">
    <w:name w:val="size-14"/>
    <w:basedOn w:val="Normal"/>
    <w:rsid w:val="00A83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1F7000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775F"/>
    <w:rPr>
      <w:color w:val="605E5C"/>
      <w:shd w:val="clear" w:color="auto" w:fill="E1DFDD"/>
    </w:rPr>
  </w:style>
  <w:style w:type="paragraph" w:customStyle="1" w:styleId="Bulletpoints">
    <w:name w:val="Bullet points"/>
    <w:basedOn w:val="ListParagraph"/>
    <w:qFormat/>
    <w:rsid w:val="007B2AE9"/>
    <w:pPr>
      <w:numPr>
        <w:ilvl w:val="1"/>
        <w:numId w:val="28"/>
      </w:numPr>
      <w:ind w:left="697" w:hanging="357"/>
    </w:pPr>
  </w:style>
  <w:style w:type="paragraph" w:customStyle="1" w:styleId="Boxed1Text-purple">
    <w:name w:val="Boxed 1 Text - purple"/>
    <w:basedOn w:val="Normal"/>
    <w:uiPriority w:val="29"/>
    <w:rsid w:val="00D83464"/>
    <w:pPr>
      <w:pBdr>
        <w:top w:val="single" w:sz="4" w:space="20" w:color="612C69"/>
        <w:left w:val="single" w:sz="4" w:space="14" w:color="612C69"/>
        <w:bottom w:val="single" w:sz="4" w:space="20" w:color="612C69"/>
        <w:right w:val="single" w:sz="4" w:space="14" w:color="612C69"/>
      </w:pBdr>
      <w:shd w:val="clear" w:color="auto" w:fill="612C69"/>
      <w:suppressAutoHyphens/>
      <w:spacing w:after="200" w:line="23" w:lineRule="atLeast"/>
      <w:ind w:left="284" w:right="284"/>
    </w:pPr>
    <w:rPr>
      <w:rFonts w:cstheme="minorBidi"/>
      <w:color w:val="FFFFFF" w:themeColor="background1"/>
      <w:szCs w:val="20"/>
    </w:rPr>
  </w:style>
  <w:style w:type="paragraph" w:customStyle="1" w:styleId="Boxed1Text-purpleH2">
    <w:name w:val="Boxed 1 Text - purple H2"/>
    <w:basedOn w:val="Boxed1Text-purple"/>
    <w:qFormat/>
    <w:rsid w:val="00D83464"/>
    <w:pPr>
      <w:spacing w:before="320" w:after="240"/>
      <w:outlineLvl w:val="1"/>
    </w:pPr>
    <w:rPr>
      <w:b/>
      <w:sz w:val="32"/>
      <w:szCs w:val="32"/>
    </w:rPr>
  </w:style>
  <w:style w:type="paragraph" w:customStyle="1" w:styleId="Boxed2Text-purpleH2">
    <w:name w:val="Boxed 2 Text - purple H2"/>
    <w:basedOn w:val="Normal"/>
    <w:qFormat/>
    <w:rsid w:val="00D83464"/>
    <w:pPr>
      <w:pBdr>
        <w:top w:val="single" w:sz="4" w:space="20" w:color="612C69"/>
        <w:left w:val="single" w:sz="4" w:space="14" w:color="612C69"/>
        <w:right w:val="single" w:sz="4" w:space="14" w:color="612C69"/>
      </w:pBdr>
      <w:suppressAutoHyphens/>
      <w:spacing w:before="400" w:after="240" w:line="240" w:lineRule="atLeast"/>
      <w:ind w:left="284" w:right="284"/>
      <w:outlineLvl w:val="1"/>
    </w:pPr>
    <w:rPr>
      <w:rFonts w:cstheme="minorBidi"/>
      <w:b/>
      <w:color w:val="612C69"/>
      <w:sz w:val="32"/>
      <w:szCs w:val="32"/>
    </w:rPr>
  </w:style>
  <w:style w:type="paragraph" w:customStyle="1" w:styleId="Boxed2text-purple">
    <w:name w:val="Boxed 2 text - purple"/>
    <w:basedOn w:val="Normal"/>
    <w:qFormat/>
    <w:rsid w:val="005620AE"/>
    <w:pPr>
      <w:pBdr>
        <w:left w:val="single" w:sz="4" w:space="14" w:color="612C69"/>
        <w:bottom w:val="single" w:sz="4" w:space="14" w:color="612C69"/>
        <w:right w:val="single" w:sz="4" w:space="14" w:color="612C69"/>
      </w:pBdr>
      <w:suppressAutoHyphens/>
      <w:spacing w:after="200" w:line="23" w:lineRule="atLeast"/>
      <w:ind w:left="284" w:right="284"/>
    </w:pPr>
    <w:rPr>
      <w:rFonts w:cstheme="minorBidi"/>
      <w:color w:val="612C69"/>
      <w:szCs w:val="20"/>
    </w:rPr>
  </w:style>
  <w:style w:type="numbering" w:customStyle="1" w:styleId="CurrentList1">
    <w:name w:val="Current List1"/>
    <w:uiPriority w:val="99"/>
    <w:rsid w:val="00F752DA"/>
    <w:pPr>
      <w:numPr>
        <w:numId w:val="34"/>
      </w:numPr>
    </w:pPr>
  </w:style>
  <w:style w:type="paragraph" w:customStyle="1" w:styleId="Boxed2bullets-purple">
    <w:name w:val="Boxed 2 bullets - purple"/>
    <w:basedOn w:val="Boxed2text-purple"/>
    <w:qFormat/>
    <w:rsid w:val="00F752DA"/>
    <w:pPr>
      <w:numPr>
        <w:numId w:val="33"/>
      </w:numPr>
      <w:pBdr>
        <w:left w:val="single" w:sz="4" w:space="28" w:color="612C69"/>
        <w:bottom w:val="none" w:sz="0" w:space="0" w:color="auto"/>
      </w:pBdr>
      <w:ind w:left="924" w:hanging="357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forcecapability.ndiscommission.gov.au/tools-and-resources/position-descriptions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orkforcecapability.ndiscommission.gov.au/tools-and-resources/workforce-management-planning-tool" TargetMode="External"/><Relationship Id="rId12" Type="http://schemas.openxmlformats.org/officeDocument/2006/relationships/hyperlink" Target="mailto:workforcecapability@ndiscommission.gov.au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orkforcecapability.ndiscommission.gov.au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orkforcecapability.ndiscommission.gov.au/tools-and-resources/workforce-management-and-planning-too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orkforcecapability.ndiscommission.gov.au/tools-and-resources/recruitment-and-selection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691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एनडीआईएस वर्कफोर्स कैपेबिल्टी फ्रेमवर्क: कार्यबल प्रबंधन और योजना उपकरण</vt:lpstr>
    </vt:vector>
  </TitlesOfParts>
  <Company/>
  <LinksUpToDate>false</LinksUpToDate>
  <CharactersWithSpaces>4621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एनडीआईएस वर्कफोर्स कैपेबिल्टी फ्रेमवर्क: कार्यबल प्रबंधन और योजना उपकरण</dc:title>
  <dc:creator/>
  <cp:keywords>[SEC=OFFICIAL]</cp:keywords>
  <cp:lastModifiedBy/>
  <cp:revision>1</cp:revision>
  <dcterms:created xsi:type="dcterms:W3CDTF">2023-08-27T22:44:00Z</dcterms:created>
  <dcterms:modified xsi:type="dcterms:W3CDTF">2023-08-27T22:44:00Z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Display">
    <vt:lpwstr>OFFICIAL</vt:lpwstr>
  </property>
  <property fmtid="{D5CDD505-2E9C-101B-9397-08002B2CF9AE}" pid="4" name="PM_DisplayValueSecClassificationWithQualifier">
    <vt:lpwstr>OFFICIAL</vt:lpwstr>
  </property>
  <property fmtid="{D5CDD505-2E9C-101B-9397-08002B2CF9AE}" pid="5" name="PM_Hash_Salt">
    <vt:lpwstr>6258F5E0C53CA18326122C7246F6E2C1</vt:lpwstr>
  </property>
  <property fmtid="{D5CDD505-2E9C-101B-9397-08002B2CF9AE}" pid="6" name="PM_Hash_Salt_Prev">
    <vt:lpwstr>A42A46D7EB78B6CB987A9B6BE9A91FB6</vt:lpwstr>
  </property>
  <property fmtid="{D5CDD505-2E9C-101B-9397-08002B2CF9AE}" pid="7" name="PM_Hash_SHA1">
    <vt:lpwstr>D30CC07DAE829E9919A950001DD8A19DC8CD9325</vt:lpwstr>
  </property>
  <property fmtid="{D5CDD505-2E9C-101B-9397-08002B2CF9AE}" pid="8" name="PM_Hash_Version">
    <vt:lpwstr>2018.0</vt:lpwstr>
  </property>
  <property fmtid="{D5CDD505-2E9C-101B-9397-08002B2CF9AE}" pid="9" name="PM_InsertionValue">
    <vt:lpwstr>OFFICIAL</vt:lpwstr>
  </property>
  <property fmtid="{D5CDD505-2E9C-101B-9397-08002B2CF9AE}" pid="10" name="PM_Markers">
    <vt:lpwstr/>
  </property>
  <property fmtid="{D5CDD505-2E9C-101B-9397-08002B2CF9AE}" pid="11" name="PM_MinimumSecurityClassification">
    <vt:lpwstr/>
  </property>
  <property fmtid="{D5CDD505-2E9C-101B-9397-08002B2CF9AE}" pid="12" name="PM_Namespace">
    <vt:lpwstr>gov.au</vt:lpwstr>
  </property>
  <property fmtid="{D5CDD505-2E9C-101B-9397-08002B2CF9AE}" pid="13" name="PM_Note">
    <vt:lpwstr/>
  </property>
  <property fmtid="{D5CDD505-2E9C-101B-9397-08002B2CF9AE}" pid="14" name="PM_Originating_FileId">
    <vt:lpwstr>4D6A64C26C5B46DB83E8E60A82E04684</vt:lpwstr>
  </property>
  <property fmtid="{D5CDD505-2E9C-101B-9397-08002B2CF9AE}" pid="15" name="PM_OriginationTimeStamp">
    <vt:lpwstr>2023-07-21T01:48:41Z</vt:lpwstr>
  </property>
  <property fmtid="{D5CDD505-2E9C-101B-9397-08002B2CF9AE}" pid="16" name="PM_OriginatorDomainName_SHA256">
    <vt:lpwstr>CE53151D70EF3143B9B6CA1DC053F41E858E2C804CF2EE5AE813E5CCE407743B</vt:lpwstr>
  </property>
  <property fmtid="{D5CDD505-2E9C-101B-9397-08002B2CF9AE}" pid="17" name="PM_OriginatorUserAccountName_SHA256">
    <vt:lpwstr>B5430A7E43BF1F7239BC550D3EE14B23F892C6A710E50C39E8F8B1E075C6D825</vt:lpwstr>
  </property>
  <property fmtid="{D5CDD505-2E9C-101B-9397-08002B2CF9AE}" pid="18" name="PM_Originator_Hash_SHA1">
    <vt:lpwstr>CA4BEFA15D8F4093D4816AA9C8AE9FB51A150720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PM_ProtectiveMarkingImage_Header">
    <vt:lpwstr>C:\Program Files (x86)\Common Files\janusNET Shared\janusSEAL\Images\DocumentSlashBlue.png</vt:lpwstr>
  </property>
  <property fmtid="{D5CDD505-2E9C-101B-9397-08002B2CF9AE}" pid="21" name="PM_ProtectiveMarkingValue_Footer">
    <vt:lpwstr>OFFICIAL</vt:lpwstr>
  </property>
  <property fmtid="{D5CDD505-2E9C-101B-9397-08002B2CF9AE}" pid="22" name="PM_ProtectiveMarkingValue_Header">
    <vt:lpwstr>OFFICIAL</vt:lpwstr>
  </property>
  <property fmtid="{D5CDD505-2E9C-101B-9397-08002B2CF9AE}" pid="23" name="PM_Qualifier">
    <vt:lpwstr/>
  </property>
  <property fmtid="{D5CDD505-2E9C-101B-9397-08002B2CF9AE}" pid="24" name="PM_Qualifier_Prev">
    <vt:lpwstr/>
  </property>
  <property fmtid="{D5CDD505-2E9C-101B-9397-08002B2CF9AE}" pid="25" name="PM_SecurityClassification">
    <vt:lpwstr>OFFICIAL</vt:lpwstr>
  </property>
  <property fmtid="{D5CDD505-2E9C-101B-9397-08002B2CF9AE}" pid="26" name="PM_SecurityClassification_Prev">
    <vt:lpwstr>OFFICIAL</vt:lpwstr>
  </property>
  <property fmtid="{D5CDD505-2E9C-101B-9397-08002B2CF9AE}" pid="27" name="PM_Version">
    <vt:lpwstr>2018.4</vt:lpwstr>
  </property>
</Properties>
</file>