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45FC8" w14:textId="77777777" w:rsidR="002F4672" w:rsidRPr="00981E4F" w:rsidRDefault="00D268A3" w:rsidP="002F4672">
      <w:pPr>
        <w:pStyle w:val="Heading1"/>
      </w:pPr>
      <w:bookmarkStart w:id="0" w:name="_Hlk122436246"/>
      <w:bookmarkStart w:id="1" w:name="OLE_LINK7"/>
      <w:proofErr w:type="spellStart"/>
      <w:r w:rsidRPr="00981E4F">
        <w:t>Faavae</w:t>
      </w:r>
      <w:proofErr w:type="spellEnd"/>
      <w:r w:rsidRPr="00981E4F">
        <w:t xml:space="preserve"> o </w:t>
      </w:r>
      <w:proofErr w:type="spellStart"/>
      <w:r w:rsidRPr="00981E4F">
        <w:t>Agavaa</w:t>
      </w:r>
      <w:proofErr w:type="spellEnd"/>
      <w:r w:rsidRPr="00981E4F">
        <w:t xml:space="preserve"> o Tagata </w:t>
      </w:r>
      <w:proofErr w:type="spellStart"/>
      <w:r w:rsidRPr="00981E4F">
        <w:t>Faigaluega</w:t>
      </w:r>
      <w:proofErr w:type="spellEnd"/>
      <w:r w:rsidRPr="00981E4F">
        <w:t xml:space="preserve"> </w:t>
      </w:r>
      <w:proofErr w:type="spellStart"/>
      <w:r w:rsidRPr="00981E4F">
        <w:t>a le</w:t>
      </w:r>
      <w:proofErr w:type="spellEnd"/>
      <w:r w:rsidRPr="00981E4F">
        <w:t xml:space="preserve"> NDIS: </w:t>
      </w:r>
      <w:r w:rsidRPr="00981E4F">
        <w:br/>
      </w:r>
      <w:proofErr w:type="spellStart"/>
      <w:r w:rsidRPr="00981E4F">
        <w:t>Vaavaaiga</w:t>
      </w:r>
      <w:proofErr w:type="spellEnd"/>
      <w:r w:rsidRPr="00981E4F">
        <w:t xml:space="preserve"> </w:t>
      </w:r>
      <w:proofErr w:type="spellStart"/>
      <w:r w:rsidRPr="00981E4F">
        <w:t>mo</w:t>
      </w:r>
      <w:proofErr w:type="spellEnd"/>
      <w:r w:rsidRPr="00981E4F">
        <w:t xml:space="preserve"> </w:t>
      </w:r>
      <w:proofErr w:type="spellStart"/>
      <w:r w:rsidRPr="00981E4F">
        <w:t>Agavaa</w:t>
      </w:r>
      <w:proofErr w:type="spellEnd"/>
    </w:p>
    <w:p w14:paraId="665B6DB2" w14:textId="26CD21BD" w:rsidR="00513367" w:rsidRPr="00981E4F" w:rsidRDefault="00D268A3" w:rsidP="00513367">
      <w:pPr>
        <w:pStyle w:val="Heading2"/>
        <w:rPr>
          <w:lang w:eastAsia="en-AU"/>
        </w:rPr>
      </w:pPr>
      <w:r w:rsidRPr="00981E4F">
        <w:t xml:space="preserve">NDIS Workforce Capability Framework: Supervising for Capability </w:t>
      </w:r>
      <w:r w:rsidR="00981E4F">
        <w:br/>
      </w:r>
      <w:r w:rsidRPr="00981E4F">
        <w:t>Samoan | Gagana Samoa</w:t>
      </w:r>
    </w:p>
    <w:bookmarkEnd w:id="0"/>
    <w:bookmarkEnd w:id="1"/>
    <w:p w14:paraId="5C8C312F" w14:textId="77777777" w:rsidR="002F4672" w:rsidRPr="00981E4F" w:rsidRDefault="00D268A3" w:rsidP="002F4672">
      <w:pPr>
        <w:rPr>
          <w:lang w:val="it-IT"/>
        </w:rPr>
      </w:pPr>
      <w:r w:rsidRPr="00981E4F">
        <w:rPr>
          <w:lang w:val="it-IT"/>
        </w:rPr>
        <w:t>Faavae o Agavaa o Tagata Faigaluega NDIS (o le Faavae) e faamatala ai uiga, tomai ma le iloa o faamoemoega e tagata faigaluega uma o loo faatupe i lalo o le NDIS. E aumai ai faata'ita'iga manino ma faatuina ai se gagana faasoa i ‘foliga vaaia o le lelei’ mo sui auai o loo mauaina auaunaga ma lagolago a le NDIS. O nei puna'oa e lagolagoina le Faavae.</w:t>
      </w:r>
    </w:p>
    <w:p w14:paraId="0947CB05" w14:textId="77777777" w:rsidR="00655363" w:rsidRPr="00981E4F" w:rsidRDefault="00D268A3" w:rsidP="00655363">
      <w:pPr>
        <w:rPr>
          <w:b/>
          <w:lang w:val="it-IT"/>
        </w:rPr>
      </w:pPr>
      <w:r w:rsidRPr="00981E4F">
        <w:rPr>
          <w:lang w:val="it-IT"/>
        </w:rPr>
        <w:t>O puna'oa vaavaaia o se seti o ta'iala ma fautuaga aogā e fesoasoani ai i sui NDIS, fai auaunaga ma tagata faigaluega lagolago e galulue faatasi ina ia malamalama tagata uma pe faapefea ona tuuina atu lagolago ma 'auaunaga. Latou te fesoasoani fo'i i faatalanoaga e uiga i auala o le a tuuina atu ai e tagata faigaluega lagolago ia faamalieina ai tulaga ma amioga o loo faamoemoe iai sui auai.</w:t>
      </w:r>
    </w:p>
    <w:p w14:paraId="2244245C" w14:textId="77777777" w:rsidR="00655363" w:rsidRPr="00981E4F" w:rsidRDefault="00D268A3" w:rsidP="00655363">
      <w:pPr>
        <w:pStyle w:val="Quote"/>
        <w:rPr>
          <w:lang w:val="it-IT"/>
        </w:rPr>
      </w:pPr>
      <w:r w:rsidRPr="00981E4F">
        <w:rPr>
          <w:lang w:val="it-IT"/>
        </w:rPr>
        <w:t>O vaavaaiga lagolagoina o se tasi lea o auala sili ona lelei i le fausia lea o le faamalieina o le tagata faigaluega, ta'utinoga, taofiga ma le tulaga lelei o lagolago i le sui auai. O le galulue faatasi e lagolagoina le mafai mo le sui auai ia iai filifiliga ma pulega i luga o a latou lagolago, ma o se autu i auaunaga lagolago ma supavaisa e pulea faamoemoega ma faamautinoa le faataunuuina o tulaga faamoemoeina.</w:t>
      </w:r>
    </w:p>
    <w:p w14:paraId="2B3390F9" w14:textId="4A507384" w:rsidR="002F4672" w:rsidRPr="00981E4F" w:rsidRDefault="00D268A3" w:rsidP="002F4672">
      <w:pPr>
        <w:pStyle w:val="Boxed2Text-purpleH2"/>
        <w:rPr>
          <w:lang w:val="it-IT"/>
        </w:rPr>
      </w:pPr>
      <w:r w:rsidRPr="00981E4F">
        <w:rPr>
          <w:lang w:val="it-IT"/>
        </w:rPr>
        <w:t>O le</w:t>
      </w:r>
      <w:r w:rsidR="00737E03">
        <w:rPr>
          <w:lang w:val="it-IT"/>
        </w:rPr>
        <w:t xml:space="preserve"> </w:t>
      </w:r>
      <w:r w:rsidRPr="00981E4F">
        <w:rPr>
          <w:lang w:val="it-IT"/>
        </w:rPr>
        <w:t xml:space="preserve">a se faamoemoe </w:t>
      </w:r>
    </w:p>
    <w:p w14:paraId="744D7918" w14:textId="77777777" w:rsidR="002F4672" w:rsidRPr="00981E4F" w:rsidRDefault="00D268A3" w:rsidP="002F4672">
      <w:pPr>
        <w:pStyle w:val="Boxed2text-purple"/>
        <w:pBdr>
          <w:bottom w:val="none" w:sz="0" w:space="0" w:color="auto"/>
        </w:pBdr>
        <w:spacing w:after="80"/>
      </w:pPr>
      <w:r w:rsidRPr="00981E4F">
        <w:rPr>
          <w:lang w:val="it-IT"/>
        </w:rPr>
        <w:t xml:space="preserve">Sa faia puna'oa vaavaaia e fesoasoani i faalapotopotoga ma tagata faigaluega e atina'e ma faaaoga agavaa na faamatalaina i totonu o le Faavae. </w:t>
      </w:r>
      <w:r w:rsidRPr="00981E4F">
        <w:t xml:space="preserve">O </w:t>
      </w:r>
      <w:proofErr w:type="spellStart"/>
      <w:r w:rsidRPr="00981E4F">
        <w:t>puna'oa</w:t>
      </w:r>
      <w:proofErr w:type="spellEnd"/>
      <w:r w:rsidRPr="00981E4F">
        <w:t>:</w:t>
      </w:r>
    </w:p>
    <w:p w14:paraId="5B2B8959" w14:textId="77777777" w:rsidR="00006E0C" w:rsidRPr="00981E4F" w:rsidRDefault="00D268A3" w:rsidP="00006E0C">
      <w:pPr>
        <w:pStyle w:val="Boxed2bullets-purple"/>
        <w:rPr>
          <w:lang w:val="it-IT"/>
        </w:rPr>
      </w:pPr>
      <w:r w:rsidRPr="00981E4F">
        <w:rPr>
          <w:lang w:val="it-IT"/>
        </w:rPr>
        <w:t>Tuuina atu taiala aogā ma meafaigaluega ina ia sii i luga le lelei ma le tutusa o vaavaaiga.</w:t>
      </w:r>
    </w:p>
    <w:p w14:paraId="30411072" w14:textId="77777777" w:rsidR="00006E0C" w:rsidRPr="00981E4F" w:rsidRDefault="00D268A3" w:rsidP="00006E0C">
      <w:pPr>
        <w:pStyle w:val="Boxed2bullets-purple"/>
        <w:rPr>
          <w:lang w:val="it-IT"/>
        </w:rPr>
      </w:pPr>
      <w:r w:rsidRPr="00981E4F">
        <w:rPr>
          <w:lang w:val="it-IT"/>
        </w:rPr>
        <w:t>Tuuina atu pepa fesoasoani, lisi siaki ma pepa faata'ita'i e lagolago ai ta'ita'i sinia, supavaisa, tagata faigaluega ma sui auai ina ia auai i le vaavaaiga.</w:t>
      </w:r>
    </w:p>
    <w:p w14:paraId="4B20BB95" w14:textId="77777777" w:rsidR="00006E0C" w:rsidRPr="00981E4F" w:rsidRDefault="00D268A3" w:rsidP="00006E0C">
      <w:pPr>
        <w:pStyle w:val="Boxed2bullets-purple"/>
        <w:rPr>
          <w:lang w:val="it-IT"/>
        </w:rPr>
      </w:pPr>
      <w:r w:rsidRPr="00981E4F">
        <w:rPr>
          <w:lang w:val="it-IT"/>
        </w:rPr>
        <w:t xml:space="preserve">Faataga pepa faata'ita'i ma faamatalaga ina ia aumai i lalo ma faasao ina ia faamalieina mana'oga ta'ito'atasi. </w:t>
      </w:r>
    </w:p>
    <w:p w14:paraId="41C9189F" w14:textId="77777777" w:rsidR="00006E0C" w:rsidRPr="00981E4F" w:rsidRDefault="00D268A3" w:rsidP="00006E0C">
      <w:pPr>
        <w:pStyle w:val="Boxed2bullets-purple"/>
        <w:rPr>
          <w:lang w:val="it-IT"/>
        </w:rPr>
      </w:pPr>
      <w:r w:rsidRPr="00981E4F">
        <w:rPr>
          <w:b/>
          <w:lang w:val="it-IT"/>
        </w:rPr>
        <w:t>Aogā</w:t>
      </w:r>
      <w:r w:rsidRPr="00981E4F">
        <w:rPr>
          <w:lang w:val="it-IT"/>
        </w:rPr>
        <w:t xml:space="preserve"> </w:t>
      </w:r>
      <w:r w:rsidRPr="00981E4F">
        <w:rPr>
          <w:b/>
          <w:lang w:val="it-IT"/>
        </w:rPr>
        <w:t>mo</w:t>
      </w:r>
      <w:r w:rsidRPr="00981E4F">
        <w:rPr>
          <w:lang w:val="it-IT"/>
        </w:rPr>
        <w:t>: Fai auaunaga NDIS, supavaisa, tagata faigaluega ma sui auai faaali manatu ma faagasologa o le vaavaaia.</w:t>
      </w:r>
    </w:p>
    <w:p w14:paraId="5AC26F44" w14:textId="77777777" w:rsidR="00AA3B0C" w:rsidRPr="00981E4F" w:rsidRDefault="00D268A3" w:rsidP="00AA3B0C">
      <w:pPr>
        <w:pStyle w:val="Boxed2text-purple"/>
        <w:pBdr>
          <w:bottom w:val="none" w:sz="0" w:space="0" w:color="auto"/>
        </w:pBdr>
        <w:spacing w:after="80"/>
        <w:rPr>
          <w:lang w:val="it-IT"/>
        </w:rPr>
      </w:pPr>
      <w:r w:rsidRPr="00981E4F">
        <w:rPr>
          <w:lang w:val="it-IT"/>
        </w:rPr>
        <w:t xml:space="preserve">E lagolagoina puna'oa vaavaaia e isi puna'oa i le Faavae, meafaigaluega ma ta'iala. </w:t>
      </w:r>
    </w:p>
    <w:p w14:paraId="703365EE" w14:textId="77777777" w:rsidR="002F4672" w:rsidRPr="00981E4F" w:rsidRDefault="00D268A3" w:rsidP="002F4672">
      <w:pPr>
        <w:pStyle w:val="Boxed2text-purple"/>
        <w:pBdr>
          <w:bottom w:val="single" w:sz="4" w:space="20" w:color="612C69"/>
        </w:pBdr>
        <w:rPr>
          <w:lang w:val="it-IT"/>
        </w:rPr>
      </w:pPr>
      <w:r w:rsidRPr="00981E4F">
        <w:rPr>
          <w:lang w:val="it-IT"/>
        </w:rPr>
        <w:t>E aogā puna'oa mo sui auai NDIS, supavaisa, fai auaunaga ma tagata faigaluega ma e ono lagolago i manatu faaalia ma faagasologa o vaavaaiga.</w:t>
      </w:r>
    </w:p>
    <w:p w14:paraId="7EDA60AE" w14:textId="010ECB40" w:rsidR="002F4672" w:rsidRPr="00F6586A" w:rsidRDefault="00D268A3" w:rsidP="002F4672">
      <w:pPr>
        <w:pStyle w:val="Boxed2text-purple"/>
        <w:pBdr>
          <w:bottom w:val="single" w:sz="4" w:space="20" w:color="612C69"/>
        </w:pBdr>
        <w:rPr>
          <w:lang w:val="it-IT"/>
        </w:rPr>
      </w:pPr>
      <w:r w:rsidRPr="00981E4F">
        <w:rPr>
          <w:lang w:val="it-IT"/>
        </w:rPr>
        <w:t xml:space="preserve">E mafai ona e saili ma aumai i lalo puna'oa i soo se taimi mai le </w:t>
      </w:r>
      <w:r w:rsidR="00483E2C" w:rsidRPr="00483E2C">
        <w:rPr>
          <w:b/>
          <w:bCs/>
          <w:lang w:val="it-IT"/>
        </w:rPr>
        <w:fldChar w:fldCharType="begin"/>
      </w:r>
      <w:r w:rsidR="00483E2C" w:rsidRPr="00483E2C">
        <w:rPr>
          <w:b/>
          <w:bCs/>
          <w:lang w:val="it-IT"/>
        </w:rPr>
        <w:instrText xml:space="preserve"> HYPERLINK "https://workforcecapability.ndiscommission.gov.au/tools-and-resources/supervision-capability" </w:instrText>
      </w:r>
      <w:r w:rsidR="00483E2C" w:rsidRPr="00483E2C">
        <w:rPr>
          <w:b/>
          <w:bCs/>
          <w:lang w:val="it-IT"/>
        </w:rPr>
      </w:r>
      <w:r w:rsidR="00483E2C" w:rsidRPr="00483E2C">
        <w:rPr>
          <w:b/>
          <w:bCs/>
          <w:lang w:val="it-IT"/>
        </w:rPr>
        <w:fldChar w:fldCharType="separate"/>
      </w:r>
      <w:r w:rsidRPr="00483E2C">
        <w:rPr>
          <w:rStyle w:val="Hyperlink"/>
          <w:b/>
          <w:bCs/>
          <w:lang w:val="it-IT"/>
        </w:rPr>
        <w:t>upega tafailagi</w:t>
      </w:r>
      <w:r w:rsidR="00483E2C" w:rsidRPr="00483E2C">
        <w:rPr>
          <w:b/>
          <w:bCs/>
          <w:lang w:val="it-IT"/>
        </w:rPr>
        <w:fldChar w:fldCharType="end"/>
      </w:r>
      <w:r w:rsidRPr="00981E4F">
        <w:rPr>
          <w:lang w:val="it-IT"/>
        </w:rPr>
        <w:t>.</w:t>
      </w:r>
      <w:r w:rsidR="00483E2C" w:rsidRPr="00F6586A">
        <w:rPr>
          <w:lang w:val="it-IT"/>
        </w:rPr>
        <w:t xml:space="preserve"> </w:t>
      </w:r>
      <w:r w:rsidRPr="00F6586A">
        <w:rPr>
          <w:lang w:val="it-IT"/>
        </w:rPr>
        <w:br w:type="page"/>
      </w:r>
    </w:p>
    <w:p w14:paraId="1ABBF1EB" w14:textId="77777777" w:rsidR="002F4672" w:rsidRPr="00981E4F" w:rsidRDefault="00D268A3" w:rsidP="002F4672">
      <w:pPr>
        <w:pStyle w:val="Boxed1Text-purpleH2"/>
        <w:rPr>
          <w:lang w:val="es-ES"/>
        </w:rPr>
      </w:pPr>
      <w:proofErr w:type="spellStart"/>
      <w:r w:rsidRPr="00981E4F">
        <w:rPr>
          <w:lang w:val="es-ES"/>
        </w:rPr>
        <w:lastRenderedPageBreak/>
        <w:t>Faataitaiga</w:t>
      </w:r>
      <w:proofErr w:type="spellEnd"/>
      <w:r w:rsidRPr="00981E4F">
        <w:rPr>
          <w:lang w:val="es-ES"/>
        </w:rPr>
        <w:t xml:space="preserve"> o le </w:t>
      </w:r>
      <w:proofErr w:type="spellStart"/>
      <w:r w:rsidRPr="00981E4F">
        <w:rPr>
          <w:lang w:val="es-ES"/>
        </w:rPr>
        <w:t>Vaavaaiga</w:t>
      </w:r>
      <w:proofErr w:type="spellEnd"/>
      <w:r w:rsidRPr="00981E4F">
        <w:rPr>
          <w:lang w:val="es-ES"/>
        </w:rPr>
        <w:t xml:space="preserve"> </w:t>
      </w:r>
      <w:proofErr w:type="spellStart"/>
      <w:r w:rsidRPr="00981E4F">
        <w:rPr>
          <w:lang w:val="es-ES"/>
        </w:rPr>
        <w:t>mo</w:t>
      </w:r>
      <w:proofErr w:type="spellEnd"/>
      <w:r w:rsidRPr="00981E4F">
        <w:rPr>
          <w:lang w:val="es-ES"/>
        </w:rPr>
        <w:t xml:space="preserve"> </w:t>
      </w:r>
      <w:proofErr w:type="spellStart"/>
      <w:r w:rsidRPr="00981E4F">
        <w:rPr>
          <w:lang w:val="es-ES"/>
        </w:rPr>
        <w:t>Agavaa</w:t>
      </w:r>
      <w:proofErr w:type="spellEnd"/>
      <w:r w:rsidRPr="00981E4F">
        <w:rPr>
          <w:lang w:val="es-ES"/>
        </w:rPr>
        <w:t>:</w:t>
      </w:r>
    </w:p>
    <w:p w14:paraId="373C7DD8" w14:textId="77777777" w:rsidR="002F4672" w:rsidRPr="00981E4F" w:rsidRDefault="00D268A3" w:rsidP="002F4672">
      <w:pPr>
        <w:pStyle w:val="Boxed1Text-purple"/>
        <w:rPr>
          <w:lang w:val="it-IT"/>
        </w:rPr>
      </w:pPr>
      <w:r w:rsidRPr="00981E4F">
        <w:rPr>
          <w:lang w:val="es-ES"/>
        </w:rPr>
        <w:t xml:space="preserve">E </w:t>
      </w:r>
      <w:proofErr w:type="spellStart"/>
      <w:r w:rsidRPr="00981E4F">
        <w:rPr>
          <w:lang w:val="es-ES"/>
        </w:rPr>
        <w:t>faatamo'e</w:t>
      </w:r>
      <w:proofErr w:type="spellEnd"/>
      <w:r w:rsidRPr="00981E4F">
        <w:rPr>
          <w:lang w:val="es-ES"/>
        </w:rPr>
        <w:t xml:space="preserve"> e </w:t>
      </w:r>
      <w:proofErr w:type="spellStart"/>
      <w:r w:rsidRPr="00981E4F">
        <w:rPr>
          <w:lang w:val="es-ES"/>
        </w:rPr>
        <w:t>Raham</w:t>
      </w:r>
      <w:proofErr w:type="spellEnd"/>
      <w:r w:rsidRPr="00981E4F">
        <w:rPr>
          <w:lang w:val="es-ES"/>
        </w:rPr>
        <w:t xml:space="preserve"> se </w:t>
      </w:r>
      <w:proofErr w:type="spellStart"/>
      <w:r w:rsidRPr="00981E4F">
        <w:rPr>
          <w:lang w:val="es-ES"/>
        </w:rPr>
        <w:t>ofisa</w:t>
      </w:r>
      <w:proofErr w:type="spellEnd"/>
      <w:r w:rsidRPr="00981E4F">
        <w:rPr>
          <w:lang w:val="es-ES"/>
        </w:rPr>
        <w:t xml:space="preserve"> fai </w:t>
      </w:r>
      <w:proofErr w:type="spellStart"/>
      <w:r w:rsidRPr="00981E4F">
        <w:rPr>
          <w:lang w:val="es-ES"/>
        </w:rPr>
        <w:t>auaunaga</w:t>
      </w:r>
      <w:proofErr w:type="spellEnd"/>
      <w:r w:rsidRPr="00981E4F">
        <w:rPr>
          <w:lang w:val="es-ES"/>
        </w:rPr>
        <w:t xml:space="preserve"> e </w:t>
      </w:r>
      <w:proofErr w:type="spellStart"/>
      <w:r w:rsidRPr="00981E4F">
        <w:rPr>
          <w:lang w:val="es-ES"/>
        </w:rPr>
        <w:t>mana'omia</w:t>
      </w:r>
      <w:proofErr w:type="spellEnd"/>
      <w:r w:rsidRPr="00981E4F">
        <w:rPr>
          <w:lang w:val="es-ES"/>
        </w:rPr>
        <w:t xml:space="preserve"> le </w:t>
      </w:r>
      <w:proofErr w:type="spellStart"/>
      <w:r w:rsidRPr="00981E4F">
        <w:rPr>
          <w:lang w:val="es-ES"/>
        </w:rPr>
        <w:t>faamautinoa</w:t>
      </w:r>
      <w:proofErr w:type="spellEnd"/>
      <w:r w:rsidRPr="00981E4F">
        <w:rPr>
          <w:lang w:val="es-ES"/>
        </w:rPr>
        <w:t xml:space="preserve"> o </w:t>
      </w:r>
      <w:proofErr w:type="spellStart"/>
      <w:r w:rsidRPr="00981E4F">
        <w:rPr>
          <w:lang w:val="es-ES"/>
        </w:rPr>
        <w:t>loo</w:t>
      </w:r>
      <w:proofErr w:type="spellEnd"/>
      <w:r w:rsidRPr="00981E4F">
        <w:rPr>
          <w:lang w:val="es-ES"/>
        </w:rPr>
        <w:t xml:space="preserve"> </w:t>
      </w:r>
      <w:proofErr w:type="spellStart"/>
      <w:r w:rsidRPr="00981E4F">
        <w:rPr>
          <w:lang w:val="es-ES"/>
        </w:rPr>
        <w:t>faamalieina</w:t>
      </w:r>
      <w:proofErr w:type="spellEnd"/>
      <w:r w:rsidRPr="00981E4F">
        <w:rPr>
          <w:lang w:val="es-ES"/>
        </w:rPr>
        <w:t xml:space="preserve"> e </w:t>
      </w:r>
      <w:proofErr w:type="spellStart"/>
      <w:r w:rsidRPr="00981E4F">
        <w:rPr>
          <w:lang w:val="es-ES"/>
        </w:rPr>
        <w:t>tagata</w:t>
      </w:r>
      <w:proofErr w:type="spellEnd"/>
      <w:r w:rsidRPr="00981E4F">
        <w:rPr>
          <w:lang w:val="es-ES"/>
        </w:rPr>
        <w:t xml:space="preserve"> </w:t>
      </w:r>
      <w:proofErr w:type="spellStart"/>
      <w:r w:rsidRPr="00981E4F">
        <w:rPr>
          <w:lang w:val="es-ES"/>
        </w:rPr>
        <w:t>faigaluega</w:t>
      </w:r>
      <w:proofErr w:type="spellEnd"/>
      <w:r w:rsidRPr="00981E4F">
        <w:rPr>
          <w:lang w:val="es-ES"/>
        </w:rPr>
        <w:t xml:space="preserve"> </w:t>
      </w:r>
      <w:proofErr w:type="spellStart"/>
      <w:r w:rsidRPr="00981E4F">
        <w:rPr>
          <w:lang w:val="es-ES"/>
        </w:rPr>
        <w:t>ma</w:t>
      </w:r>
      <w:proofErr w:type="spellEnd"/>
      <w:r w:rsidRPr="00981E4F">
        <w:rPr>
          <w:lang w:val="es-ES"/>
        </w:rPr>
        <w:t xml:space="preserve"> </w:t>
      </w:r>
      <w:proofErr w:type="spellStart"/>
      <w:r w:rsidRPr="00981E4F">
        <w:rPr>
          <w:lang w:val="es-ES"/>
        </w:rPr>
        <w:t>supavaisa</w:t>
      </w:r>
      <w:proofErr w:type="spellEnd"/>
      <w:r w:rsidRPr="00981E4F">
        <w:rPr>
          <w:lang w:val="es-ES"/>
        </w:rPr>
        <w:t xml:space="preserve"> </w:t>
      </w:r>
      <w:proofErr w:type="spellStart"/>
      <w:r w:rsidRPr="00981E4F">
        <w:rPr>
          <w:lang w:val="es-ES"/>
        </w:rPr>
        <w:t>ia</w:t>
      </w:r>
      <w:proofErr w:type="spellEnd"/>
      <w:r w:rsidRPr="00981E4F">
        <w:rPr>
          <w:lang w:val="es-ES"/>
        </w:rPr>
        <w:t xml:space="preserve"> </w:t>
      </w:r>
      <w:proofErr w:type="spellStart"/>
      <w:r w:rsidRPr="00981E4F">
        <w:rPr>
          <w:lang w:val="es-ES"/>
        </w:rPr>
        <w:t>tulaga</w:t>
      </w:r>
      <w:proofErr w:type="spellEnd"/>
      <w:r w:rsidRPr="00981E4F">
        <w:rPr>
          <w:lang w:val="es-ES"/>
        </w:rPr>
        <w:t xml:space="preserve"> </w:t>
      </w:r>
      <w:proofErr w:type="spellStart"/>
      <w:r w:rsidRPr="00981E4F">
        <w:rPr>
          <w:lang w:val="es-ES"/>
        </w:rPr>
        <w:t>faamoemoeina</w:t>
      </w:r>
      <w:proofErr w:type="spellEnd"/>
      <w:r w:rsidRPr="00981E4F">
        <w:rPr>
          <w:lang w:val="es-ES"/>
        </w:rPr>
        <w:t xml:space="preserve"> pe a </w:t>
      </w:r>
      <w:proofErr w:type="spellStart"/>
      <w:r w:rsidRPr="00981E4F">
        <w:rPr>
          <w:lang w:val="es-ES"/>
        </w:rPr>
        <w:t>tuuina</w:t>
      </w:r>
      <w:proofErr w:type="spellEnd"/>
      <w:r w:rsidRPr="00981E4F">
        <w:rPr>
          <w:lang w:val="es-ES"/>
        </w:rPr>
        <w:t xml:space="preserve"> </w:t>
      </w:r>
      <w:proofErr w:type="spellStart"/>
      <w:r w:rsidRPr="00981E4F">
        <w:rPr>
          <w:lang w:val="es-ES"/>
        </w:rPr>
        <w:t>atu</w:t>
      </w:r>
      <w:proofErr w:type="spellEnd"/>
      <w:r w:rsidRPr="00981E4F">
        <w:rPr>
          <w:lang w:val="es-ES"/>
        </w:rPr>
        <w:t xml:space="preserve"> </w:t>
      </w:r>
      <w:proofErr w:type="spellStart"/>
      <w:r w:rsidRPr="00981E4F">
        <w:rPr>
          <w:lang w:val="es-ES"/>
        </w:rPr>
        <w:t>lagolago</w:t>
      </w:r>
      <w:proofErr w:type="spellEnd"/>
      <w:r w:rsidRPr="00981E4F">
        <w:rPr>
          <w:lang w:val="es-ES"/>
        </w:rPr>
        <w:t xml:space="preserve"> NDIS i sui </w:t>
      </w:r>
      <w:proofErr w:type="spellStart"/>
      <w:r w:rsidRPr="00981E4F">
        <w:rPr>
          <w:lang w:val="es-ES"/>
        </w:rPr>
        <w:t>auai</w:t>
      </w:r>
      <w:proofErr w:type="spellEnd"/>
      <w:r w:rsidRPr="00981E4F">
        <w:rPr>
          <w:lang w:val="es-ES"/>
        </w:rPr>
        <w:t xml:space="preserve">. </w:t>
      </w:r>
      <w:r w:rsidRPr="00981E4F">
        <w:rPr>
          <w:lang w:val="it-IT"/>
        </w:rPr>
        <w:t>O loo ia saili mo puna'oa o le a fesoasoani ai ia te ia e tuufaatasia se faalapotopotoga lagolago ma lelei faaleaganuu e opoina lelei ma faalauiloa e ona ta'ita'i ma pule, aemaise le vaavaaiga ma lagolago mo ana tagata faigaluega.</w:t>
      </w:r>
    </w:p>
    <w:p w14:paraId="26B48729" w14:textId="77777777" w:rsidR="000E4FE5" w:rsidRPr="00981E4F" w:rsidRDefault="00D268A3" w:rsidP="002F4672">
      <w:pPr>
        <w:pStyle w:val="Boxed1Text-purple"/>
        <w:rPr>
          <w:lang w:val="it-IT"/>
        </w:rPr>
      </w:pPr>
      <w:r w:rsidRPr="00981E4F">
        <w:rPr>
          <w:lang w:val="it-IT"/>
        </w:rPr>
        <w:t xml:space="preserve">E faaaoga e Raham puna'oa o le </w:t>
      </w:r>
      <w:hyperlink r:id="rId7" w:history="1">
        <w:r w:rsidRPr="00981E4F">
          <w:rPr>
            <w:rStyle w:val="Hyperlink"/>
            <w:b/>
            <w:color w:val="FFFFFF" w:themeColor="background1"/>
            <w:lang w:val="it-IT"/>
          </w:rPr>
          <w:t>Ta'iala o le Galulue Faatasi</w:t>
        </w:r>
      </w:hyperlink>
      <w:r w:rsidRPr="00981E4F">
        <w:rPr>
          <w:lang w:val="it-IT"/>
        </w:rPr>
        <w:t xml:space="preserve"> e lagolago ai ona ta'ita'i ma pule i le ofisa ina ia malamalama pe faapefea ona talanoa ma sui auai, tagata faigaluega ma supavaisa e uiga i auala e faamalieina ai faamoemoega o le sui auai.</w:t>
      </w:r>
    </w:p>
    <w:p w14:paraId="76B1F281" w14:textId="77777777" w:rsidR="002F4672" w:rsidRPr="00981E4F" w:rsidRDefault="00D268A3" w:rsidP="002F4672">
      <w:pPr>
        <w:pStyle w:val="Boxed1Text-purple"/>
        <w:rPr>
          <w:lang w:val="it-IT"/>
        </w:rPr>
      </w:pPr>
      <w:r w:rsidRPr="00981E4F">
        <w:rPr>
          <w:lang w:val="it-IT"/>
        </w:rPr>
        <w:t xml:space="preserve">E mafai ona ia fesoasoani i ana ta'ita'i ma pule e lagolago fuafuaga faatalanoaina ma lana aufagaluega, ma pe faapefea ona faataatia sa'o ana faamoemoega ma fua aga'i iai. </w:t>
      </w:r>
    </w:p>
    <w:p w14:paraId="23B12B10" w14:textId="77777777" w:rsidR="002F4672" w:rsidRPr="00981E4F" w:rsidRDefault="00D268A3" w:rsidP="002F4672">
      <w:pPr>
        <w:pStyle w:val="Boxed1Text-purple"/>
        <w:rPr>
          <w:lang w:val="it-IT"/>
        </w:rPr>
      </w:pPr>
      <w:r w:rsidRPr="00981E4F">
        <w:rPr>
          <w:lang w:val="it-IT"/>
        </w:rPr>
        <w:t xml:space="preserve">E faalauiloa e Raham le </w:t>
      </w:r>
      <w:hyperlink r:id="rId8" w:history="1">
        <w:r w:rsidRPr="00981E4F">
          <w:rPr>
            <w:rStyle w:val="Hyperlink"/>
            <w:b/>
            <w:color w:val="FFFFFF" w:themeColor="background1"/>
            <w:lang w:val="it-IT"/>
          </w:rPr>
          <w:t>Pepa o Fautuaga i le Faataitaiga o Manatu mo Supavaisa ma Tagata Faigaluega</w:t>
        </w:r>
      </w:hyperlink>
      <w:r w:rsidRPr="00981E4F">
        <w:rPr>
          <w:lang w:val="it-IT"/>
        </w:rPr>
        <w:t xml:space="preserve"> ma le </w:t>
      </w:r>
      <w:hyperlink r:id="rId9" w:history="1">
        <w:r w:rsidRPr="00981E4F">
          <w:rPr>
            <w:rStyle w:val="Hyperlink"/>
            <w:b/>
            <w:color w:val="FFFFFF" w:themeColor="background1"/>
            <w:lang w:val="it-IT"/>
          </w:rPr>
          <w:t>Pepa Faata'ita'i o Faamaumauga o Suesuega mo Supavaisa</w:t>
        </w:r>
      </w:hyperlink>
      <w:r w:rsidRPr="00981E4F">
        <w:rPr>
          <w:lang w:val="it-IT"/>
        </w:rPr>
        <w:t xml:space="preserve"> e faatuina nisi o faagasologa o iloiloga autu o le tagata faigaluega.</w:t>
      </w:r>
    </w:p>
    <w:p w14:paraId="5ECDC360" w14:textId="77777777" w:rsidR="002F4672" w:rsidRPr="00981E4F" w:rsidRDefault="00D268A3" w:rsidP="002F4672">
      <w:pPr>
        <w:pStyle w:val="Heading3"/>
        <w:rPr>
          <w:lang w:val="it-IT"/>
        </w:rPr>
      </w:pPr>
      <w:r w:rsidRPr="00981E4F">
        <w:rPr>
          <w:lang w:val="it-IT"/>
        </w:rPr>
        <w:t>Mauaina ma le faaaogaina o puna'oa</w:t>
      </w:r>
    </w:p>
    <w:p w14:paraId="16CD2D6B" w14:textId="77777777" w:rsidR="002F4672" w:rsidRPr="00981E4F" w:rsidRDefault="00D268A3" w:rsidP="002F4672">
      <w:pPr>
        <w:rPr>
          <w:lang w:val="it-IT"/>
        </w:rPr>
      </w:pPr>
      <w:r w:rsidRPr="00981E4F">
        <w:rPr>
          <w:lang w:val="it-IT"/>
        </w:rPr>
        <w:t>E sili atu ona lelei le aumai i lalo o puna'oa i vaavaaiga i lau komepiuta ina ia mafai ona e maua i soo se taimi.</w:t>
      </w:r>
    </w:p>
    <w:p w14:paraId="585418CB" w14:textId="77777777" w:rsidR="00020D25" w:rsidRPr="00981E4F" w:rsidRDefault="00D268A3" w:rsidP="002F4672">
      <w:pPr>
        <w:rPr>
          <w:color w:val="1F497D"/>
          <w:lang w:val="it-IT"/>
        </w:rPr>
      </w:pPr>
      <w:r w:rsidRPr="00981E4F">
        <w:rPr>
          <w:b/>
          <w:lang w:val="it-IT"/>
        </w:rPr>
        <w:t xml:space="preserve">Mauaina ia puna'oa: </w:t>
      </w:r>
      <w:hyperlink r:id="rId10" w:history="1">
        <w:r w:rsidR="0073740F" w:rsidRPr="00981E4F">
          <w:rPr>
            <w:rStyle w:val="Hyperlink"/>
            <w:lang w:val="it-IT"/>
          </w:rPr>
          <w:t>Vaavaaiga mo Agavaa | Agavaa o Tagata Faigaluega a le NDIS (ndiscommission.gov.au)</w:t>
        </w:r>
      </w:hyperlink>
    </w:p>
    <w:p w14:paraId="2D48030E" w14:textId="77777777" w:rsidR="002F4672" w:rsidRPr="00981E4F" w:rsidRDefault="00D268A3" w:rsidP="002F4672">
      <w:pPr>
        <w:rPr>
          <w:b/>
          <w:lang w:val="it-IT"/>
        </w:rPr>
      </w:pPr>
      <w:r w:rsidRPr="00981E4F">
        <w:rPr>
          <w:lang w:val="it-IT"/>
        </w:rPr>
        <w:t>Mo nisi faamatalaga e faatatau i le Faavae poo lona faaaogaina, asiasi i le upega tafa'ilagi</w:t>
      </w:r>
      <w:r w:rsidRPr="00981E4F">
        <w:rPr>
          <w:b/>
          <w:lang w:val="it-IT"/>
        </w:rPr>
        <w:t xml:space="preserve">: </w:t>
      </w:r>
      <w:hyperlink r:id="rId11" w:history="1">
        <w:r w:rsidRPr="00981E4F">
          <w:rPr>
            <w:rStyle w:val="Hyperlink"/>
            <w:lang w:val="it-IT"/>
          </w:rPr>
          <w:t>https://workforcecapability.ndiscommission.gov.au/</w:t>
        </w:r>
      </w:hyperlink>
    </w:p>
    <w:p w14:paraId="3EAA0BB9" w14:textId="77777777" w:rsidR="0088775F" w:rsidRPr="00981E4F" w:rsidRDefault="00D268A3" w:rsidP="002F4672">
      <w:pPr>
        <w:rPr>
          <w:lang w:val="it-IT"/>
        </w:rPr>
      </w:pPr>
      <w:r w:rsidRPr="00981E4F">
        <w:rPr>
          <w:b/>
          <w:lang w:val="it-IT"/>
        </w:rPr>
        <w:t xml:space="preserve">Faafesota'i: </w:t>
      </w:r>
      <w:hyperlink r:id="rId12" w:history="1">
        <w:r w:rsidR="002F4672" w:rsidRPr="00981E4F">
          <w:rPr>
            <w:rStyle w:val="Hyperlink"/>
            <w:lang w:val="it-IT"/>
          </w:rPr>
          <w:t>workforcecapability@ndiscommission.gov.au</w:t>
        </w:r>
      </w:hyperlink>
      <w:r w:rsidR="002F4672" w:rsidRPr="00981E4F">
        <w:rPr>
          <w:lang w:val="it-IT"/>
        </w:rPr>
        <w:t xml:space="preserve"> poo le 1800 035 554.</w:t>
      </w:r>
    </w:p>
    <w:sectPr w:rsidR="0088775F" w:rsidRPr="00981E4F" w:rsidSect="00981E4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2" w:right="907" w:bottom="1701" w:left="907" w:header="709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5707F" w14:textId="77777777" w:rsidR="0060216F" w:rsidRDefault="0060216F">
      <w:pPr>
        <w:spacing w:after="0" w:line="240" w:lineRule="auto"/>
      </w:pPr>
      <w:r>
        <w:separator/>
      </w:r>
    </w:p>
  </w:endnote>
  <w:endnote w:type="continuationSeparator" w:id="0">
    <w:p w14:paraId="082C8AE0" w14:textId="77777777" w:rsidR="0060216F" w:rsidRDefault="00602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B0E2835-6114-4E08-B38E-0685B8DF0BFE}"/>
    <w:embedBold r:id="rId2" w:fontKey="{06833A48-E5F4-4602-8D94-E9C3BA7F13E4}"/>
    <w:embedItalic r:id="rId3" w:fontKey="{F4B9AB3A-0F91-4BAC-B1B1-60C2B7969501}"/>
    <w:embedBoldItalic r:id="rId4" w:fontKey="{52E79EDD-5A19-40E1-8A25-B3DF4D303F4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 Pro">
    <w:charset w:val="00"/>
    <w:family w:val="auto"/>
    <w:pitch w:val="variable"/>
    <w:sig w:usb0="A00002EF" w:usb1="4000606A" w:usb2="00000000" w:usb3="00000000" w:csb0="0000009F" w:csb1="00000000"/>
  </w:font>
  <w:font w:name="FS Me Pro Light">
    <w:charset w:val="00"/>
    <w:family w:val="auto"/>
    <w:pitch w:val="variable"/>
    <w:sig w:usb0="A00002EF" w:usb1="4000606A" w:usb2="00000000" w:usb3="00000000" w:csb0="0000009F" w:csb1="00000000"/>
  </w:font>
  <w:font w:name="Calibri (Body)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D09F8" w14:textId="77777777" w:rsidR="00F6586A" w:rsidRDefault="00F658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3429F" w14:textId="77777777" w:rsidR="00FC1AC8" w:rsidRPr="00981E4F" w:rsidRDefault="00D268A3" w:rsidP="00FC1AC8">
    <w:pPr>
      <w:pStyle w:val="Footer"/>
      <w:tabs>
        <w:tab w:val="clear" w:pos="4513"/>
        <w:tab w:val="clear" w:pos="9026"/>
        <w:tab w:val="left" w:pos="567"/>
        <w:tab w:val="left" w:pos="1134"/>
        <w:tab w:val="right" w:pos="11057"/>
      </w:tabs>
      <w:ind w:right="28"/>
      <w:rPr>
        <w:rFonts w:cs="Calibri (Body)"/>
        <w:position w:val="-60"/>
        <w:sz w:val="21"/>
        <w:szCs w:val="21"/>
      </w:rPr>
    </w:pPr>
    <w:r w:rsidRPr="00981E4F">
      <w:rPr>
        <w:sz w:val="21"/>
        <w:szCs w:val="21"/>
      </w:rPr>
      <w:t>Pepa o faamatalaga sa'o o Faavae o Agavaa o Tagata Faigaluega a le NDIS | Mati 2023</w:t>
    </w:r>
    <w:r w:rsidRPr="00981E4F">
      <w:rPr>
        <w:sz w:val="21"/>
        <w:szCs w:val="21"/>
      </w:rPr>
      <w:tab/>
      <w:t xml:space="preserve">Itulau </w:t>
    </w:r>
    <w:r w:rsidR="00236114" w:rsidRPr="00981E4F">
      <w:rPr>
        <w:sz w:val="21"/>
        <w:szCs w:val="21"/>
        <w:lang w:val="en-GB"/>
      </w:rPr>
      <w:fldChar w:fldCharType="begin"/>
    </w:r>
    <w:r w:rsidR="00236114" w:rsidRPr="00981E4F">
      <w:rPr>
        <w:sz w:val="21"/>
        <w:szCs w:val="21"/>
      </w:rPr>
      <w:instrText xml:space="preserve"> PAGE </w:instrText>
    </w:r>
    <w:r w:rsidR="00236114" w:rsidRPr="00981E4F">
      <w:rPr>
        <w:sz w:val="21"/>
        <w:szCs w:val="21"/>
        <w:lang w:val="en-GB"/>
      </w:rPr>
      <w:fldChar w:fldCharType="separate"/>
    </w:r>
    <w:r w:rsidR="00236114" w:rsidRPr="00981E4F">
      <w:rPr>
        <w:sz w:val="21"/>
        <w:szCs w:val="21"/>
      </w:rPr>
      <w:t>2</w:t>
    </w:r>
    <w:r w:rsidR="00236114" w:rsidRPr="00981E4F">
      <w:rPr>
        <w:sz w:val="21"/>
        <w:szCs w:val="21"/>
        <w:lang w:val="en-GB"/>
      </w:rPr>
      <w:fldChar w:fldCharType="end"/>
    </w:r>
    <w:r w:rsidRPr="00981E4F">
      <w:rPr>
        <w:rFonts w:cs="Calibri (Body)"/>
        <w:noProof/>
        <w:position w:val="-60"/>
        <w:sz w:val="21"/>
        <w:szCs w:val="21"/>
        <w:lang w:eastAsia="en-AU"/>
      </w:rPr>
      <w:drawing>
        <wp:inline distT="0" distB="0" distL="0" distR="0" wp14:anchorId="76FF0B41" wp14:editId="307C01BB">
          <wp:extent cx="1004400" cy="889200"/>
          <wp:effectExtent l="0" t="0" r="0" b="0"/>
          <wp:docPr id="235717097" name="Graphic 235717097" descr="Ata teuteu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717097" name="Graphic 235717097" descr="Ata teuteu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alphaModFix amt="5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400" cy="88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CFD755" w14:textId="77777777" w:rsidR="009E0720" w:rsidRPr="00981E4F" w:rsidRDefault="009E0720" w:rsidP="00FC1AC8">
    <w:pPr>
      <w:pStyle w:val="Footer"/>
      <w:rPr>
        <w:sz w:val="21"/>
        <w:szCs w:val="2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EFBC4" w14:textId="77777777" w:rsidR="00F6586A" w:rsidRDefault="00F658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EF3E1" w14:textId="77777777" w:rsidR="0060216F" w:rsidRDefault="0060216F">
      <w:pPr>
        <w:spacing w:after="0" w:line="240" w:lineRule="auto"/>
      </w:pPr>
      <w:r>
        <w:separator/>
      </w:r>
    </w:p>
  </w:footnote>
  <w:footnote w:type="continuationSeparator" w:id="0">
    <w:p w14:paraId="5A50A83B" w14:textId="77777777" w:rsidR="0060216F" w:rsidRDefault="006021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9D1D9" w14:textId="77777777" w:rsidR="00F6586A" w:rsidRDefault="00F658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CDF28" w14:textId="77777777" w:rsidR="00425679" w:rsidRDefault="00D268A3" w:rsidP="00425679">
    <w:pPr>
      <w:pStyle w:val="Header"/>
      <w:tabs>
        <w:tab w:val="clear" w:pos="4513"/>
        <w:tab w:val="clear" w:pos="9026"/>
        <w:tab w:val="right" w:pos="10064"/>
      </w:tabs>
    </w:pPr>
    <w:r>
      <w:rPr>
        <w:noProof/>
        <w:lang w:eastAsia="en-AU"/>
      </w:rPr>
      <w:drawing>
        <wp:inline distT="0" distB="0" distL="0" distR="0" wp14:anchorId="2CFD62C6" wp14:editId="41FDB785">
          <wp:extent cx="1943100" cy="431800"/>
          <wp:effectExtent l="0" t="0" r="0" b="0"/>
          <wp:docPr id="1844052570" name="Picture 1844052570" descr="O le tagavai a le Malo a Ausetalia faatasi ai ma le tagavai a le Tulaga Lelei a le NDIS ma Komisi o Puipu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4052570" name="Picture 1844052570" descr="O le tagavai a le Malo a Ausetalia faatasi ai ma le tagavai a le Tulaga Lelei a le NDIS ma Komisi o Puipuig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en-AU"/>
      </w:rPr>
      <w:drawing>
        <wp:inline distT="0" distB="0" distL="0" distR="0" wp14:anchorId="46D291D9" wp14:editId="7F344D98">
          <wp:extent cx="2227966" cy="418513"/>
          <wp:effectExtent l="0" t="0" r="0" b="635"/>
          <wp:docPr id="1202718029" name="Picture 1202718029" descr="Tagavai a le Fuafuaga o Agavaa o Tagata Faigaluega ND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2718029" name="Picture 1202718029" descr="Tagavai a le Fuafuaga o Agavaa o Tagata Faigaluega NDI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7966" cy="418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C9B022" w14:textId="77777777" w:rsidR="00B04ED8" w:rsidRPr="00425679" w:rsidRDefault="00B04ED8" w:rsidP="004256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D0AA3" w14:textId="77777777" w:rsidR="00F6586A" w:rsidRDefault="00F658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6642"/>
    <w:multiLevelType w:val="hybridMultilevel"/>
    <w:tmpl w:val="65642120"/>
    <w:lvl w:ilvl="0" w:tplc="CB5068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9A7D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98E7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96D0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10936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C0BF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3EC9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D40A8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78DE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109"/>
    <w:multiLevelType w:val="hybridMultilevel"/>
    <w:tmpl w:val="5BEA7964"/>
    <w:lvl w:ilvl="0" w:tplc="6E60C642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89D2A746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B2422576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9D5676CA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7F88FB9A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C9B22F28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8594F416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7E38CA06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D570D6CE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" w15:restartNumberingAfterBreak="0">
    <w:nsid w:val="06DA7EE6"/>
    <w:multiLevelType w:val="hybridMultilevel"/>
    <w:tmpl w:val="01A80454"/>
    <w:lvl w:ilvl="0" w:tplc="528AE5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CEB9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3E2A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0666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64FF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661F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2EB7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3693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765B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669E1"/>
    <w:multiLevelType w:val="hybridMultilevel"/>
    <w:tmpl w:val="41CA5FCA"/>
    <w:lvl w:ilvl="0" w:tplc="894243BA">
      <w:start w:val="1"/>
      <w:numFmt w:val="bullet"/>
      <w:pStyle w:val="Boxed2bullets-purple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A5EA945A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D08E7878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674B1A2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422344C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C2D02EC4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6374F19E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C4C09826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50809998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2FB5944"/>
    <w:multiLevelType w:val="multilevel"/>
    <w:tmpl w:val="56883338"/>
    <w:styleLink w:val="CurrentList1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4E261EB"/>
    <w:multiLevelType w:val="multilevel"/>
    <w:tmpl w:val="A13A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1D686D"/>
    <w:multiLevelType w:val="hybridMultilevel"/>
    <w:tmpl w:val="B35E900C"/>
    <w:lvl w:ilvl="0" w:tplc="DCF67F34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D7C133E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938A8690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AEC41C5E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C804EBDA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A6AA725E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F1BEAFAE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724EC56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8A8BA80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D4C2703"/>
    <w:multiLevelType w:val="hybridMultilevel"/>
    <w:tmpl w:val="AD9011F2"/>
    <w:lvl w:ilvl="0" w:tplc="50C05F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70DF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9CCC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5293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4A07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AA7B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A075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6A80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CE22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A5D22"/>
    <w:multiLevelType w:val="hybridMultilevel"/>
    <w:tmpl w:val="420C4540"/>
    <w:lvl w:ilvl="0" w:tplc="257EC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90C2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D02A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9A4C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10C7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9E34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4E29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78B5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50C4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236B9"/>
    <w:multiLevelType w:val="multilevel"/>
    <w:tmpl w:val="1B260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9B0E06"/>
    <w:multiLevelType w:val="hybridMultilevel"/>
    <w:tmpl w:val="51104EEC"/>
    <w:lvl w:ilvl="0" w:tplc="1AF8F3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8276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5CF8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9A0E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B05A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68A4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0CBE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0E35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B6A3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5FB2"/>
    <w:multiLevelType w:val="multilevel"/>
    <w:tmpl w:val="EC8C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E466CD"/>
    <w:multiLevelType w:val="hybridMultilevel"/>
    <w:tmpl w:val="38C2BE1A"/>
    <w:lvl w:ilvl="0" w:tplc="E5849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4A91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2693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7CB2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C4EF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FE42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9CA1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DE9F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0046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A21F9"/>
    <w:multiLevelType w:val="hybridMultilevel"/>
    <w:tmpl w:val="1C50AA9A"/>
    <w:lvl w:ilvl="0" w:tplc="99C6E3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B68E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E6AF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6A8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148E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A01B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06D2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9826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14ED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087E93"/>
    <w:multiLevelType w:val="multilevel"/>
    <w:tmpl w:val="50CE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B232CE"/>
    <w:multiLevelType w:val="hybridMultilevel"/>
    <w:tmpl w:val="66B48ECC"/>
    <w:lvl w:ilvl="0" w:tplc="EF5E74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5A26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A6B6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9A5E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2DE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441E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04F0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9A54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C811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E1D6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2D4777"/>
    <w:multiLevelType w:val="hybridMultilevel"/>
    <w:tmpl w:val="E444B8D0"/>
    <w:lvl w:ilvl="0" w:tplc="ED4C3C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28F0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D681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56E0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F449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06CA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280F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E43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AEB7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7B7EC2"/>
    <w:multiLevelType w:val="multilevel"/>
    <w:tmpl w:val="3FEC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D71A89"/>
    <w:multiLevelType w:val="hybridMultilevel"/>
    <w:tmpl w:val="4ECEB382"/>
    <w:lvl w:ilvl="0" w:tplc="7B2012C0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CA781A68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675A5E72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A73E7BA2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7A1035D8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2B62938C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FD52D77A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F4783D5C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3E222C4E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0" w15:restartNumberingAfterBreak="0">
    <w:nsid w:val="4D197E9C"/>
    <w:multiLevelType w:val="hybridMultilevel"/>
    <w:tmpl w:val="F2425406"/>
    <w:lvl w:ilvl="0" w:tplc="3F6C87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9C73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8405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8C3D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4216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DAC8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5ADB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1007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E60A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C3BA6"/>
    <w:multiLevelType w:val="multilevel"/>
    <w:tmpl w:val="0C34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F86203F"/>
    <w:multiLevelType w:val="multilevel"/>
    <w:tmpl w:val="9F0AE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2497EB5"/>
    <w:multiLevelType w:val="multilevel"/>
    <w:tmpl w:val="6FE0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12307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5BE12344"/>
    <w:multiLevelType w:val="hybridMultilevel"/>
    <w:tmpl w:val="1B1420AE"/>
    <w:lvl w:ilvl="0" w:tplc="87AE811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3F07306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13E680C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5DC0F1A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D89C9B6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584BA6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8B00EE7C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9D206954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F0C59AE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FA85CC2"/>
    <w:multiLevelType w:val="multilevel"/>
    <w:tmpl w:val="853E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1760C06"/>
    <w:multiLevelType w:val="hybridMultilevel"/>
    <w:tmpl w:val="FD36B988"/>
    <w:lvl w:ilvl="0" w:tplc="D702E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2CCCE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2038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E0A0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1271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D85D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5446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3412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AC7D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960033"/>
    <w:multiLevelType w:val="hybridMultilevel"/>
    <w:tmpl w:val="876EF9CC"/>
    <w:lvl w:ilvl="0" w:tplc="122462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7E958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B8B5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804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CA714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3A7F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74B9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DA37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AC61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56681E"/>
    <w:multiLevelType w:val="multilevel"/>
    <w:tmpl w:val="4810FB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E9502F"/>
    <w:multiLevelType w:val="hybridMultilevel"/>
    <w:tmpl w:val="0E4A6CBA"/>
    <w:lvl w:ilvl="0" w:tplc="DF78AC80">
      <w:start w:val="1"/>
      <w:numFmt w:val="decimal"/>
      <w:lvlText w:val="(%1)"/>
      <w:lvlJc w:val="left"/>
      <w:pPr>
        <w:ind w:left="1185" w:hanging="390"/>
      </w:pPr>
      <w:rPr>
        <w:rFonts w:hint="default"/>
      </w:rPr>
    </w:lvl>
    <w:lvl w:ilvl="1" w:tplc="26446744" w:tentative="1">
      <w:start w:val="1"/>
      <w:numFmt w:val="lowerLetter"/>
      <w:lvlText w:val="%2."/>
      <w:lvlJc w:val="left"/>
      <w:pPr>
        <w:ind w:left="1875" w:hanging="360"/>
      </w:pPr>
    </w:lvl>
    <w:lvl w:ilvl="2" w:tplc="20A0F76C" w:tentative="1">
      <w:start w:val="1"/>
      <w:numFmt w:val="lowerRoman"/>
      <w:lvlText w:val="%3."/>
      <w:lvlJc w:val="right"/>
      <w:pPr>
        <w:ind w:left="2595" w:hanging="180"/>
      </w:pPr>
    </w:lvl>
    <w:lvl w:ilvl="3" w:tplc="79A89DF0" w:tentative="1">
      <w:start w:val="1"/>
      <w:numFmt w:val="decimal"/>
      <w:lvlText w:val="%4."/>
      <w:lvlJc w:val="left"/>
      <w:pPr>
        <w:ind w:left="3315" w:hanging="360"/>
      </w:pPr>
    </w:lvl>
    <w:lvl w:ilvl="4" w:tplc="A876620E" w:tentative="1">
      <w:start w:val="1"/>
      <w:numFmt w:val="lowerLetter"/>
      <w:lvlText w:val="%5."/>
      <w:lvlJc w:val="left"/>
      <w:pPr>
        <w:ind w:left="4035" w:hanging="360"/>
      </w:pPr>
    </w:lvl>
    <w:lvl w:ilvl="5" w:tplc="420C528A" w:tentative="1">
      <w:start w:val="1"/>
      <w:numFmt w:val="lowerRoman"/>
      <w:lvlText w:val="%6."/>
      <w:lvlJc w:val="right"/>
      <w:pPr>
        <w:ind w:left="4755" w:hanging="180"/>
      </w:pPr>
    </w:lvl>
    <w:lvl w:ilvl="6" w:tplc="EDF47280" w:tentative="1">
      <w:start w:val="1"/>
      <w:numFmt w:val="decimal"/>
      <w:lvlText w:val="%7."/>
      <w:lvlJc w:val="left"/>
      <w:pPr>
        <w:ind w:left="5475" w:hanging="360"/>
      </w:pPr>
    </w:lvl>
    <w:lvl w:ilvl="7" w:tplc="F28C8CB0" w:tentative="1">
      <w:start w:val="1"/>
      <w:numFmt w:val="lowerLetter"/>
      <w:lvlText w:val="%8."/>
      <w:lvlJc w:val="left"/>
      <w:pPr>
        <w:ind w:left="6195" w:hanging="360"/>
      </w:pPr>
    </w:lvl>
    <w:lvl w:ilvl="8" w:tplc="AB92B336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1" w15:restartNumberingAfterBreak="0">
    <w:nsid w:val="777B7E56"/>
    <w:multiLevelType w:val="hybridMultilevel"/>
    <w:tmpl w:val="1BBE9CE4"/>
    <w:lvl w:ilvl="0" w:tplc="FCD407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2E8B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A23A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0490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E24F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EA25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084B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2E90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1487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B37B56"/>
    <w:multiLevelType w:val="multilevel"/>
    <w:tmpl w:val="DC2A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B40163C"/>
    <w:multiLevelType w:val="multilevel"/>
    <w:tmpl w:val="4BF8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EFB269F"/>
    <w:multiLevelType w:val="hybridMultilevel"/>
    <w:tmpl w:val="B0C89FC0"/>
    <w:lvl w:ilvl="0" w:tplc="43DA70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A1F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38EE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4200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AAE5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7F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D2B5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E21D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52A0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7F023A"/>
    <w:multiLevelType w:val="hybridMultilevel"/>
    <w:tmpl w:val="020A91C2"/>
    <w:lvl w:ilvl="0" w:tplc="3208AA9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DEB09C1C">
      <w:start w:val="1"/>
      <w:numFmt w:val="bullet"/>
      <w:pStyle w:val="Bulletpoints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FC46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2C16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8AD73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96FD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2828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1C929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3247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45613">
    <w:abstractNumId w:val="29"/>
  </w:num>
  <w:num w:numId="2" w16cid:durableId="1794860510">
    <w:abstractNumId w:val="9"/>
  </w:num>
  <w:num w:numId="3" w16cid:durableId="902836389">
    <w:abstractNumId w:val="24"/>
  </w:num>
  <w:num w:numId="4" w16cid:durableId="817190836">
    <w:abstractNumId w:val="30"/>
  </w:num>
  <w:num w:numId="5" w16cid:durableId="847983701">
    <w:abstractNumId w:val="16"/>
  </w:num>
  <w:num w:numId="6" w16cid:durableId="1621037339">
    <w:abstractNumId w:val="20"/>
  </w:num>
  <w:num w:numId="7" w16cid:durableId="805588214">
    <w:abstractNumId w:val="6"/>
  </w:num>
  <w:num w:numId="8" w16cid:durableId="183831552">
    <w:abstractNumId w:val="19"/>
  </w:num>
  <w:num w:numId="9" w16cid:durableId="664555858">
    <w:abstractNumId w:val="15"/>
  </w:num>
  <w:num w:numId="10" w16cid:durableId="813525235">
    <w:abstractNumId w:val="12"/>
  </w:num>
  <w:num w:numId="11" w16cid:durableId="1778132888">
    <w:abstractNumId w:val="1"/>
  </w:num>
  <w:num w:numId="12" w16cid:durableId="1987203149">
    <w:abstractNumId w:val="34"/>
  </w:num>
  <w:num w:numId="13" w16cid:durableId="1090469715">
    <w:abstractNumId w:val="27"/>
  </w:num>
  <w:num w:numId="14" w16cid:durableId="431627716">
    <w:abstractNumId w:val="0"/>
  </w:num>
  <w:num w:numId="15" w16cid:durableId="468862479">
    <w:abstractNumId w:val="28"/>
  </w:num>
  <w:num w:numId="16" w16cid:durableId="90207830">
    <w:abstractNumId w:val="14"/>
  </w:num>
  <w:num w:numId="17" w16cid:durableId="2101950920">
    <w:abstractNumId w:val="5"/>
  </w:num>
  <w:num w:numId="18" w16cid:durableId="851650862">
    <w:abstractNumId w:val="33"/>
  </w:num>
  <w:num w:numId="19" w16cid:durableId="1365717127">
    <w:abstractNumId w:val="21"/>
  </w:num>
  <w:num w:numId="20" w16cid:durableId="1714695724">
    <w:abstractNumId w:val="18"/>
  </w:num>
  <w:num w:numId="21" w16cid:durableId="1687753793">
    <w:abstractNumId w:val="23"/>
  </w:num>
  <w:num w:numId="22" w16cid:durableId="1833525829">
    <w:abstractNumId w:val="11"/>
  </w:num>
  <w:num w:numId="23" w16cid:durableId="704402180">
    <w:abstractNumId w:val="32"/>
  </w:num>
  <w:num w:numId="24" w16cid:durableId="646861701">
    <w:abstractNumId w:val="26"/>
  </w:num>
  <w:num w:numId="25" w16cid:durableId="2090079803">
    <w:abstractNumId w:val="22"/>
  </w:num>
  <w:num w:numId="26" w16cid:durableId="34044157">
    <w:abstractNumId w:val="17"/>
  </w:num>
  <w:num w:numId="27" w16cid:durableId="1325930911">
    <w:abstractNumId w:val="31"/>
  </w:num>
  <w:num w:numId="28" w16cid:durableId="1333608308">
    <w:abstractNumId w:val="35"/>
  </w:num>
  <w:num w:numId="29" w16cid:durableId="418529306">
    <w:abstractNumId w:val="13"/>
  </w:num>
  <w:num w:numId="30" w16cid:durableId="537081952">
    <w:abstractNumId w:val="8"/>
  </w:num>
  <w:num w:numId="31" w16cid:durableId="923608144">
    <w:abstractNumId w:val="7"/>
  </w:num>
  <w:num w:numId="32" w16cid:durableId="1749767566">
    <w:abstractNumId w:val="2"/>
  </w:num>
  <w:num w:numId="33" w16cid:durableId="1165127123">
    <w:abstractNumId w:val="3"/>
  </w:num>
  <w:num w:numId="34" w16cid:durableId="438138846">
    <w:abstractNumId w:val="4"/>
  </w:num>
  <w:num w:numId="35" w16cid:durableId="47459810">
    <w:abstractNumId w:val="10"/>
  </w:num>
  <w:num w:numId="36" w16cid:durableId="136918367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MwMbE0NjC2NDE1MzRT0lEKTi0uzszPAykwrAUAfUj7dCwAAAA="/>
  </w:docVars>
  <w:rsids>
    <w:rsidRoot w:val="008D47BF"/>
    <w:rsid w:val="00005633"/>
    <w:rsid w:val="00006E0C"/>
    <w:rsid w:val="000152F0"/>
    <w:rsid w:val="00020D25"/>
    <w:rsid w:val="00021123"/>
    <w:rsid w:val="000237B3"/>
    <w:rsid w:val="00055BDD"/>
    <w:rsid w:val="000A3677"/>
    <w:rsid w:val="000C063A"/>
    <w:rsid w:val="000C487E"/>
    <w:rsid w:val="000E4FE5"/>
    <w:rsid w:val="000F3731"/>
    <w:rsid w:val="00101391"/>
    <w:rsid w:val="00111614"/>
    <w:rsid w:val="00115327"/>
    <w:rsid w:val="001835A1"/>
    <w:rsid w:val="00194BFC"/>
    <w:rsid w:val="001A20E1"/>
    <w:rsid w:val="001B39E9"/>
    <w:rsid w:val="001E17E2"/>
    <w:rsid w:val="001E630D"/>
    <w:rsid w:val="001F3BD3"/>
    <w:rsid w:val="001F7000"/>
    <w:rsid w:val="00231570"/>
    <w:rsid w:val="00235332"/>
    <w:rsid w:val="00236114"/>
    <w:rsid w:val="002427B6"/>
    <w:rsid w:val="00252BC3"/>
    <w:rsid w:val="0025772D"/>
    <w:rsid w:val="002611EF"/>
    <w:rsid w:val="00265FC1"/>
    <w:rsid w:val="00266605"/>
    <w:rsid w:val="00276694"/>
    <w:rsid w:val="00282BDA"/>
    <w:rsid w:val="00283AC6"/>
    <w:rsid w:val="00284DC9"/>
    <w:rsid w:val="00286CE4"/>
    <w:rsid w:val="00297290"/>
    <w:rsid w:val="002B0999"/>
    <w:rsid w:val="002C24B2"/>
    <w:rsid w:val="002C4E1E"/>
    <w:rsid w:val="002E1AA5"/>
    <w:rsid w:val="002F03A8"/>
    <w:rsid w:val="002F4672"/>
    <w:rsid w:val="0033081D"/>
    <w:rsid w:val="003411DD"/>
    <w:rsid w:val="00357500"/>
    <w:rsid w:val="0036742E"/>
    <w:rsid w:val="00380368"/>
    <w:rsid w:val="00391EB7"/>
    <w:rsid w:val="003A3DF4"/>
    <w:rsid w:val="003B2BB8"/>
    <w:rsid w:val="003D34FF"/>
    <w:rsid w:val="003F61F4"/>
    <w:rsid w:val="004059F4"/>
    <w:rsid w:val="00420AB2"/>
    <w:rsid w:val="0042293E"/>
    <w:rsid w:val="00425679"/>
    <w:rsid w:val="00436ECA"/>
    <w:rsid w:val="0048267B"/>
    <w:rsid w:val="00483E2C"/>
    <w:rsid w:val="004B44D2"/>
    <w:rsid w:val="004B54CA"/>
    <w:rsid w:val="004D3F48"/>
    <w:rsid w:val="004E02FB"/>
    <w:rsid w:val="004E5CBF"/>
    <w:rsid w:val="004F5965"/>
    <w:rsid w:val="00506F17"/>
    <w:rsid w:val="00513367"/>
    <w:rsid w:val="0052441C"/>
    <w:rsid w:val="0053269E"/>
    <w:rsid w:val="005363F5"/>
    <w:rsid w:val="00541F85"/>
    <w:rsid w:val="00543386"/>
    <w:rsid w:val="005448A1"/>
    <w:rsid w:val="00550D0C"/>
    <w:rsid w:val="005613DA"/>
    <w:rsid w:val="005620AE"/>
    <w:rsid w:val="00565E9A"/>
    <w:rsid w:val="00567958"/>
    <w:rsid w:val="005745BA"/>
    <w:rsid w:val="00594A00"/>
    <w:rsid w:val="005960BF"/>
    <w:rsid w:val="00597974"/>
    <w:rsid w:val="005A390F"/>
    <w:rsid w:val="005A3F69"/>
    <w:rsid w:val="005B0BB8"/>
    <w:rsid w:val="005C0953"/>
    <w:rsid w:val="005C3AA9"/>
    <w:rsid w:val="005F20D0"/>
    <w:rsid w:val="005F620F"/>
    <w:rsid w:val="0060216F"/>
    <w:rsid w:val="00604068"/>
    <w:rsid w:val="0060705F"/>
    <w:rsid w:val="006073AE"/>
    <w:rsid w:val="00621FC5"/>
    <w:rsid w:val="00627D65"/>
    <w:rsid w:val="00637B02"/>
    <w:rsid w:val="00637EFA"/>
    <w:rsid w:val="00641883"/>
    <w:rsid w:val="00655363"/>
    <w:rsid w:val="006640BD"/>
    <w:rsid w:val="006664C5"/>
    <w:rsid w:val="00667E5B"/>
    <w:rsid w:val="00681C8A"/>
    <w:rsid w:val="00683A84"/>
    <w:rsid w:val="00684061"/>
    <w:rsid w:val="006846B0"/>
    <w:rsid w:val="006A3D32"/>
    <w:rsid w:val="006A4CE7"/>
    <w:rsid w:val="006B30BA"/>
    <w:rsid w:val="006B6A77"/>
    <w:rsid w:val="006B6AAF"/>
    <w:rsid w:val="006C7C51"/>
    <w:rsid w:val="006F245A"/>
    <w:rsid w:val="006F6211"/>
    <w:rsid w:val="006F6C59"/>
    <w:rsid w:val="006F7561"/>
    <w:rsid w:val="00701332"/>
    <w:rsid w:val="0070774C"/>
    <w:rsid w:val="007205A1"/>
    <w:rsid w:val="0073740F"/>
    <w:rsid w:val="00737E03"/>
    <w:rsid w:val="007578A5"/>
    <w:rsid w:val="00757B98"/>
    <w:rsid w:val="00781A35"/>
    <w:rsid w:val="00785261"/>
    <w:rsid w:val="0079726B"/>
    <w:rsid w:val="007B0256"/>
    <w:rsid w:val="007B2AE9"/>
    <w:rsid w:val="007B3F2E"/>
    <w:rsid w:val="007C7DCA"/>
    <w:rsid w:val="007D0FAF"/>
    <w:rsid w:val="007D6C97"/>
    <w:rsid w:val="007E4E2F"/>
    <w:rsid w:val="007E509B"/>
    <w:rsid w:val="007F5300"/>
    <w:rsid w:val="00802392"/>
    <w:rsid w:val="00803B00"/>
    <w:rsid w:val="00813C44"/>
    <w:rsid w:val="008155A2"/>
    <w:rsid w:val="00827008"/>
    <w:rsid w:val="0083177B"/>
    <w:rsid w:val="0084063E"/>
    <w:rsid w:val="00854905"/>
    <w:rsid w:val="00855465"/>
    <w:rsid w:val="0088131C"/>
    <w:rsid w:val="0088775F"/>
    <w:rsid w:val="00887CD0"/>
    <w:rsid w:val="00894EF9"/>
    <w:rsid w:val="008A5A46"/>
    <w:rsid w:val="008D47BF"/>
    <w:rsid w:val="008D5498"/>
    <w:rsid w:val="008E2401"/>
    <w:rsid w:val="009225F0"/>
    <w:rsid w:val="0093462C"/>
    <w:rsid w:val="00941CCE"/>
    <w:rsid w:val="00952955"/>
    <w:rsid w:val="00953795"/>
    <w:rsid w:val="00974189"/>
    <w:rsid w:val="00981E4F"/>
    <w:rsid w:val="009B6605"/>
    <w:rsid w:val="009B69B1"/>
    <w:rsid w:val="009C6C4C"/>
    <w:rsid w:val="009C7C43"/>
    <w:rsid w:val="009E0720"/>
    <w:rsid w:val="009F176B"/>
    <w:rsid w:val="00A05504"/>
    <w:rsid w:val="00A332D2"/>
    <w:rsid w:val="00A56C96"/>
    <w:rsid w:val="00A83247"/>
    <w:rsid w:val="00A85DBF"/>
    <w:rsid w:val="00AA3B0C"/>
    <w:rsid w:val="00AB76FF"/>
    <w:rsid w:val="00B04ED8"/>
    <w:rsid w:val="00B2339D"/>
    <w:rsid w:val="00B91E3E"/>
    <w:rsid w:val="00BA2DB9"/>
    <w:rsid w:val="00BC6010"/>
    <w:rsid w:val="00BD643F"/>
    <w:rsid w:val="00BE1FA0"/>
    <w:rsid w:val="00BE7148"/>
    <w:rsid w:val="00C04283"/>
    <w:rsid w:val="00C13C95"/>
    <w:rsid w:val="00C2156B"/>
    <w:rsid w:val="00C21601"/>
    <w:rsid w:val="00C21CF4"/>
    <w:rsid w:val="00C2288F"/>
    <w:rsid w:val="00C33A07"/>
    <w:rsid w:val="00C50498"/>
    <w:rsid w:val="00C53060"/>
    <w:rsid w:val="00C542CA"/>
    <w:rsid w:val="00C61712"/>
    <w:rsid w:val="00C831F8"/>
    <w:rsid w:val="00C83D74"/>
    <w:rsid w:val="00C84DD7"/>
    <w:rsid w:val="00C968B0"/>
    <w:rsid w:val="00CA4B8D"/>
    <w:rsid w:val="00CB5863"/>
    <w:rsid w:val="00CB76F9"/>
    <w:rsid w:val="00CC03B9"/>
    <w:rsid w:val="00CC51C4"/>
    <w:rsid w:val="00CD4950"/>
    <w:rsid w:val="00CF7C53"/>
    <w:rsid w:val="00D15879"/>
    <w:rsid w:val="00D236DF"/>
    <w:rsid w:val="00D268A3"/>
    <w:rsid w:val="00D27CD2"/>
    <w:rsid w:val="00D47462"/>
    <w:rsid w:val="00D632EF"/>
    <w:rsid w:val="00D65CFA"/>
    <w:rsid w:val="00D8278B"/>
    <w:rsid w:val="00D83464"/>
    <w:rsid w:val="00D876FC"/>
    <w:rsid w:val="00DA243A"/>
    <w:rsid w:val="00DA4F16"/>
    <w:rsid w:val="00DA609C"/>
    <w:rsid w:val="00DA7F01"/>
    <w:rsid w:val="00DC12EC"/>
    <w:rsid w:val="00DD0FCB"/>
    <w:rsid w:val="00DD5E9F"/>
    <w:rsid w:val="00DD783D"/>
    <w:rsid w:val="00DE62C3"/>
    <w:rsid w:val="00DF18E9"/>
    <w:rsid w:val="00DF3156"/>
    <w:rsid w:val="00E021AC"/>
    <w:rsid w:val="00E15A2C"/>
    <w:rsid w:val="00E273E4"/>
    <w:rsid w:val="00E40D28"/>
    <w:rsid w:val="00E44212"/>
    <w:rsid w:val="00E753FA"/>
    <w:rsid w:val="00E75703"/>
    <w:rsid w:val="00E82D86"/>
    <w:rsid w:val="00E9550B"/>
    <w:rsid w:val="00E96C31"/>
    <w:rsid w:val="00EB6B96"/>
    <w:rsid w:val="00EC0F8A"/>
    <w:rsid w:val="00ED2A73"/>
    <w:rsid w:val="00ED4C7B"/>
    <w:rsid w:val="00EE5980"/>
    <w:rsid w:val="00EF080A"/>
    <w:rsid w:val="00F0150C"/>
    <w:rsid w:val="00F30AFE"/>
    <w:rsid w:val="00F35449"/>
    <w:rsid w:val="00F45F62"/>
    <w:rsid w:val="00F50883"/>
    <w:rsid w:val="00F6586A"/>
    <w:rsid w:val="00F752DA"/>
    <w:rsid w:val="00F869E2"/>
    <w:rsid w:val="00F92BE7"/>
    <w:rsid w:val="00FA5086"/>
    <w:rsid w:val="00FC1AC8"/>
    <w:rsid w:val="00FD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24FF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F752DA"/>
    <w:pPr>
      <w:spacing w:after="160"/>
    </w:pPr>
    <w:rPr>
      <w:rFonts w:cstheme="minorHAnsi"/>
    </w:rPr>
  </w:style>
  <w:style w:type="paragraph" w:styleId="Heading1">
    <w:name w:val="heading 1"/>
    <w:basedOn w:val="intro"/>
    <w:next w:val="Normal"/>
    <w:link w:val="Heading1Char"/>
    <w:uiPriority w:val="9"/>
    <w:qFormat/>
    <w:rsid w:val="00F752DA"/>
    <w:pPr>
      <w:spacing w:after="320" w:afterAutospacing="0"/>
      <w:outlineLvl w:val="0"/>
    </w:pPr>
    <w:rPr>
      <w:rFonts w:asciiTheme="minorHAnsi" w:eastAsiaTheme="majorEastAsia" w:hAnsiTheme="minorHAnsi" w:cstheme="minorHAnsi"/>
      <w:b/>
      <w:bCs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6C96"/>
    <w:pPr>
      <w:spacing w:before="240" w:after="120"/>
      <w:outlineLvl w:val="1"/>
    </w:pPr>
    <w:rPr>
      <w:b/>
      <w:color w:val="6A287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3464"/>
    <w:pPr>
      <w:spacing w:before="400" w:after="120"/>
      <w:outlineLvl w:val="2"/>
    </w:pPr>
    <w:rPr>
      <w:b/>
      <w:color w:val="612C69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7974"/>
    <w:pPr>
      <w:spacing w:before="240" w:after="120"/>
      <w:outlineLvl w:val="3"/>
    </w:pPr>
    <w:rPr>
      <w:rFonts w:eastAsia="Times New Roman"/>
      <w:color w:val="222222"/>
      <w:sz w:val="28"/>
      <w:szCs w:val="28"/>
      <w:lang w:eastAsia="en-A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2DA"/>
    <w:rPr>
      <w:rFonts w:eastAsiaTheme="majorEastAsia" w:cstheme="minorHAnsi"/>
      <w:b/>
      <w:bCs/>
      <w:color w:val="612C69"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A56C96"/>
    <w:rPr>
      <w:rFonts w:cstheme="minorHAnsi"/>
      <w:b/>
      <w:color w:val="6A2875"/>
      <w:sz w:val="28"/>
      <w:szCs w:val="28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83464"/>
    <w:rPr>
      <w:rFonts w:cstheme="minorHAnsi"/>
      <w:b/>
      <w:color w:val="612C69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97974"/>
    <w:rPr>
      <w:rFonts w:eastAsia="Times New Roman" w:cstheme="minorHAnsi"/>
      <w:color w:val="222222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3464"/>
    <w:pPr>
      <w:spacing w:before="400" w:after="240"/>
    </w:pPr>
    <w:rPr>
      <w:i/>
      <w:iCs/>
      <w:color w:val="6A2875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83464"/>
    <w:rPr>
      <w:rFonts w:cstheme="minorHAnsi"/>
      <w:i/>
      <w:iCs/>
      <w:color w:val="6A287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uiPriority w:val="99"/>
    <w:unhideWhenUsed/>
    <w:rsid w:val="007B2AE9"/>
    <w:rPr>
      <w:color w:val="6A2875"/>
      <w:u w:val="single"/>
    </w:rPr>
  </w:style>
  <w:style w:type="paragraph" w:customStyle="1" w:styleId="intro">
    <w:name w:val="intro"/>
    <w:basedOn w:val="Normal"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48267B"/>
    <w:rPr>
      <w:color w:val="800080" w:themeColor="followedHyperlink"/>
      <w:u w:val="single"/>
    </w:rPr>
  </w:style>
  <w:style w:type="paragraph" w:customStyle="1" w:styleId="acthead5">
    <w:name w:val="acthead5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harsectno">
    <w:name w:val="charsectno"/>
    <w:basedOn w:val="DefaultParagraphFont"/>
    <w:rsid w:val="0048267B"/>
  </w:style>
  <w:style w:type="paragraph" w:customStyle="1" w:styleId="subsection">
    <w:name w:val="subsection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08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C4E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E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E1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E1E"/>
    <w:rPr>
      <w:rFonts w:ascii="Arial" w:hAnsi="Arial"/>
      <w:b/>
      <w:bCs/>
      <w:sz w:val="20"/>
      <w:szCs w:val="20"/>
    </w:rPr>
  </w:style>
  <w:style w:type="paragraph" w:customStyle="1" w:styleId="Titlepurple">
    <w:name w:val="Title purple"/>
    <w:basedOn w:val="Normal"/>
    <w:uiPriority w:val="99"/>
    <w:rsid w:val="00E96C31"/>
    <w:pPr>
      <w:suppressAutoHyphens/>
      <w:autoSpaceDE w:val="0"/>
      <w:autoSpaceDN w:val="0"/>
      <w:adjustRightInd w:val="0"/>
      <w:spacing w:after="140" w:line="288" w:lineRule="auto"/>
    </w:pPr>
    <w:rPr>
      <w:rFonts w:ascii="FS Me Pro" w:hAnsi="FS Me Pro" w:cs="FS Me Pro"/>
      <w:b/>
      <w:bCs/>
      <w:color w:val="612066"/>
      <w:sz w:val="44"/>
      <w:szCs w:val="44"/>
      <w:lang w:val="en-US"/>
    </w:rPr>
  </w:style>
  <w:style w:type="paragraph" w:customStyle="1" w:styleId="Body">
    <w:name w:val="Body"/>
    <w:basedOn w:val="Normal"/>
    <w:uiPriority w:val="99"/>
    <w:rsid w:val="00E96C31"/>
    <w:pPr>
      <w:suppressAutoHyphens/>
      <w:autoSpaceDE w:val="0"/>
      <w:autoSpaceDN w:val="0"/>
      <w:adjustRightInd w:val="0"/>
      <w:spacing w:after="0" w:line="288" w:lineRule="auto"/>
    </w:pPr>
    <w:rPr>
      <w:rFonts w:ascii="FS Me Pro Light" w:hAnsi="FS Me Pro Light" w:cs="FS Me Pro Light"/>
      <w:color w:val="000000"/>
      <w:sz w:val="18"/>
      <w:szCs w:val="18"/>
      <w:lang w:val="en-US"/>
    </w:rPr>
  </w:style>
  <w:style w:type="paragraph" w:customStyle="1" w:styleId="titlebold">
    <w:name w:val="title bold"/>
    <w:basedOn w:val="Normal"/>
    <w:uiPriority w:val="99"/>
    <w:rsid w:val="00E96C31"/>
    <w:pPr>
      <w:suppressAutoHyphens/>
      <w:autoSpaceDE w:val="0"/>
      <w:autoSpaceDN w:val="0"/>
      <w:adjustRightInd w:val="0"/>
      <w:spacing w:after="227" w:line="288" w:lineRule="auto"/>
    </w:pPr>
    <w:rPr>
      <w:rFonts w:ascii="FS Me Pro" w:hAnsi="FS Me Pro" w:cs="FS Me Pro"/>
      <w:b/>
      <w:bCs/>
      <w:color w:val="000000"/>
      <w:sz w:val="20"/>
      <w:szCs w:val="20"/>
      <w:lang w:val="en-US"/>
    </w:rPr>
  </w:style>
  <w:style w:type="paragraph" w:customStyle="1" w:styleId="Bullets">
    <w:name w:val="Bullets"/>
    <w:basedOn w:val="Body"/>
    <w:uiPriority w:val="99"/>
    <w:rsid w:val="00E96C31"/>
    <w:pPr>
      <w:spacing w:after="57"/>
      <w:ind w:left="360" w:hanging="360"/>
    </w:pPr>
  </w:style>
  <w:style w:type="character" w:customStyle="1" w:styleId="font-arial">
    <w:name w:val="font-arial"/>
    <w:basedOn w:val="DefaultParagraphFont"/>
    <w:rsid w:val="00E753FA"/>
  </w:style>
  <w:style w:type="paragraph" w:customStyle="1" w:styleId="size-11">
    <w:name w:val="size-11"/>
    <w:basedOn w:val="Normal"/>
    <w:rsid w:val="00D47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ize-14">
    <w:name w:val="size-14"/>
    <w:basedOn w:val="Normal"/>
    <w:rsid w:val="00A8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1F7000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775F"/>
    <w:rPr>
      <w:color w:val="605E5C"/>
      <w:shd w:val="clear" w:color="auto" w:fill="E1DFDD"/>
    </w:rPr>
  </w:style>
  <w:style w:type="paragraph" w:customStyle="1" w:styleId="Bulletpoints">
    <w:name w:val="Bullet points"/>
    <w:basedOn w:val="ListParagraph"/>
    <w:qFormat/>
    <w:rsid w:val="007B2AE9"/>
    <w:pPr>
      <w:numPr>
        <w:ilvl w:val="1"/>
        <w:numId w:val="28"/>
      </w:numPr>
      <w:ind w:left="697" w:hanging="357"/>
    </w:pPr>
  </w:style>
  <w:style w:type="paragraph" w:customStyle="1" w:styleId="Boxed1Text-purple">
    <w:name w:val="Boxed 1 Text - purple"/>
    <w:basedOn w:val="Normal"/>
    <w:uiPriority w:val="29"/>
    <w:rsid w:val="00D83464"/>
    <w:pPr>
      <w:pBdr>
        <w:top w:val="single" w:sz="4" w:space="20" w:color="612C69"/>
        <w:left w:val="single" w:sz="4" w:space="14" w:color="612C69"/>
        <w:bottom w:val="single" w:sz="4" w:space="20" w:color="612C69"/>
        <w:right w:val="single" w:sz="4" w:space="14" w:color="612C69"/>
      </w:pBdr>
      <w:shd w:val="clear" w:color="auto" w:fill="612C69"/>
      <w:suppressAutoHyphens/>
      <w:spacing w:after="200" w:line="23" w:lineRule="atLeast"/>
      <w:ind w:left="284" w:right="284"/>
    </w:pPr>
    <w:rPr>
      <w:rFonts w:cstheme="minorBidi"/>
      <w:color w:val="FFFFFF" w:themeColor="background1"/>
      <w:szCs w:val="20"/>
    </w:rPr>
  </w:style>
  <w:style w:type="paragraph" w:customStyle="1" w:styleId="Boxed1Text-purpleH2">
    <w:name w:val="Boxed 1 Text - purple H2"/>
    <w:basedOn w:val="Boxed1Text-purple"/>
    <w:qFormat/>
    <w:rsid w:val="00D83464"/>
    <w:pPr>
      <w:spacing w:before="320" w:after="240"/>
      <w:outlineLvl w:val="1"/>
    </w:pPr>
    <w:rPr>
      <w:b/>
      <w:sz w:val="32"/>
      <w:szCs w:val="32"/>
    </w:rPr>
  </w:style>
  <w:style w:type="paragraph" w:customStyle="1" w:styleId="Boxed2Text-purpleH2">
    <w:name w:val="Boxed 2 Text - purple H2"/>
    <w:basedOn w:val="Normal"/>
    <w:qFormat/>
    <w:rsid w:val="00D83464"/>
    <w:pPr>
      <w:pBdr>
        <w:top w:val="single" w:sz="4" w:space="20" w:color="612C69"/>
        <w:left w:val="single" w:sz="4" w:space="14" w:color="612C69"/>
        <w:right w:val="single" w:sz="4" w:space="14" w:color="612C69"/>
      </w:pBdr>
      <w:suppressAutoHyphens/>
      <w:spacing w:before="400" w:after="240" w:line="240" w:lineRule="atLeast"/>
      <w:ind w:left="284" w:right="284"/>
      <w:outlineLvl w:val="1"/>
    </w:pPr>
    <w:rPr>
      <w:rFonts w:cstheme="minorBidi"/>
      <w:b/>
      <w:color w:val="612C69"/>
      <w:sz w:val="32"/>
      <w:szCs w:val="32"/>
    </w:rPr>
  </w:style>
  <w:style w:type="paragraph" w:customStyle="1" w:styleId="Boxed2text-purple">
    <w:name w:val="Boxed 2 text - purple"/>
    <w:basedOn w:val="Normal"/>
    <w:qFormat/>
    <w:rsid w:val="005620AE"/>
    <w:pPr>
      <w:pBdr>
        <w:left w:val="single" w:sz="4" w:space="14" w:color="612C69"/>
        <w:bottom w:val="single" w:sz="4" w:space="14" w:color="612C69"/>
        <w:right w:val="single" w:sz="4" w:space="14" w:color="612C69"/>
      </w:pBdr>
      <w:suppressAutoHyphens/>
      <w:spacing w:after="200" w:line="23" w:lineRule="atLeast"/>
      <w:ind w:left="284" w:right="284"/>
    </w:pPr>
    <w:rPr>
      <w:rFonts w:cstheme="minorBidi"/>
      <w:color w:val="612C69"/>
      <w:szCs w:val="20"/>
    </w:rPr>
  </w:style>
  <w:style w:type="numbering" w:customStyle="1" w:styleId="CurrentList1">
    <w:name w:val="Current List1"/>
    <w:uiPriority w:val="99"/>
    <w:rsid w:val="00F752DA"/>
    <w:pPr>
      <w:numPr>
        <w:numId w:val="34"/>
      </w:numPr>
    </w:pPr>
  </w:style>
  <w:style w:type="paragraph" w:customStyle="1" w:styleId="Boxed2bullets-purple">
    <w:name w:val="Boxed 2 bullets - purple"/>
    <w:basedOn w:val="Boxed2text-purple"/>
    <w:qFormat/>
    <w:rsid w:val="00F752DA"/>
    <w:pPr>
      <w:numPr>
        <w:numId w:val="33"/>
      </w:numPr>
      <w:pBdr>
        <w:left w:val="single" w:sz="4" w:space="28" w:color="612C69"/>
        <w:bottom w:val="none" w:sz="0" w:space="0" w:color="auto"/>
      </w:pBdr>
      <w:ind w:left="924" w:hanging="357"/>
      <w:contextualSpacing/>
    </w:pPr>
  </w:style>
  <w:style w:type="paragraph" w:customStyle="1" w:styleId="Indented">
    <w:name w:val="Indented"/>
    <w:basedOn w:val="Normal"/>
    <w:qFormat/>
    <w:rsid w:val="00DF18E9"/>
    <w:pPr>
      <w:ind w:left="284" w:right="284"/>
    </w:pPr>
  </w:style>
  <w:style w:type="character" w:styleId="UnresolvedMention">
    <w:name w:val="Unresolved Mention"/>
    <w:basedOn w:val="DefaultParagraphFont"/>
    <w:uiPriority w:val="99"/>
    <w:rsid w:val="00483E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supervision-capability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orkforcecapability.ndiscommission.gov.au/tools-and-resources/supervision-capability" TargetMode="External"/><Relationship Id="rId12" Type="http://schemas.openxmlformats.org/officeDocument/2006/relationships/hyperlink" Target="mailto:workforcecapability@ndiscommission.gov.au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rkforcecapability.ndiscommission.gov.au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orkforcecapability.ndiscommission.gov.au/tools-and-resources/supervision-capability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orkforcecapability.ndiscommission.gov.au/tools-and-resources/supervision-capability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677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Faavae o Agavaa o Tagata Faigaluega a le NDIS: Vaavaaiga mo Agavaa</vt:lpstr>
    </vt:vector>
  </TitlesOfParts>
  <Company/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Faavae o Agavaa o Tagata Faigaluega a le NDIS: Vaavaaiga mo Agavaa</dc:title>
  <dc:creator/>
  <cp:keywords>[SEC=OFFICIAL]</cp:keywords>
  <cp:lastModifiedBy/>
  <cp:revision>1</cp:revision>
  <dcterms:created xsi:type="dcterms:W3CDTF">2023-08-25T00:53:00Z</dcterms:created>
  <dcterms:modified xsi:type="dcterms:W3CDTF">2023-08-25T00:53:00Z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OFFICIAL</vt:lpwstr>
  </property>
  <property fmtid="{D5CDD505-2E9C-101B-9397-08002B2CF9AE}" pid="4" name="PM_DisplayValueSecClassificationWithQualifier">
    <vt:lpwstr>OFFICIAL</vt:lpwstr>
  </property>
  <property fmtid="{D5CDD505-2E9C-101B-9397-08002B2CF9AE}" pid="5" name="PM_Hash_Salt">
    <vt:lpwstr>10EC2901D3B9298552FE444E4D999DBC</vt:lpwstr>
  </property>
  <property fmtid="{D5CDD505-2E9C-101B-9397-08002B2CF9AE}" pid="6" name="PM_Hash_Salt_Prev">
    <vt:lpwstr>5DEE52BC56A1C1807B418396BF6157FB</vt:lpwstr>
  </property>
  <property fmtid="{D5CDD505-2E9C-101B-9397-08002B2CF9AE}" pid="7" name="PM_Hash_SHA1">
    <vt:lpwstr>B98452120191EB6F1F292E855F5FDE390C3FFFA3</vt:lpwstr>
  </property>
  <property fmtid="{D5CDD505-2E9C-101B-9397-08002B2CF9AE}" pid="8" name="PM_Hash_Version">
    <vt:lpwstr>2018.0</vt:lpwstr>
  </property>
  <property fmtid="{D5CDD505-2E9C-101B-9397-08002B2CF9AE}" pid="9" name="PM_InsertionValue">
    <vt:lpwstr>OFFICIAL</vt:lpwstr>
  </property>
  <property fmtid="{D5CDD505-2E9C-101B-9397-08002B2CF9AE}" pid="10" name="PM_Markers">
    <vt:lpwstr/>
  </property>
  <property fmtid="{D5CDD505-2E9C-101B-9397-08002B2CF9AE}" pid="11" name="PM_MinimumSecurityClassification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F238C4ACED2344E791B4B4640E0CAFD8</vt:lpwstr>
  </property>
  <property fmtid="{D5CDD505-2E9C-101B-9397-08002B2CF9AE}" pid="15" name="PM_OriginationTimeStamp">
    <vt:lpwstr>2023-07-21T01:47:09Z</vt:lpwstr>
  </property>
  <property fmtid="{D5CDD505-2E9C-101B-9397-08002B2CF9AE}" pid="16" name="PM_OriginatorDomainName_SHA256">
    <vt:lpwstr>CE53151D70EF3143B9B6CA1DC053F41E858E2C804CF2EE5AE813E5CCE407743B</vt:lpwstr>
  </property>
  <property fmtid="{D5CDD505-2E9C-101B-9397-08002B2CF9AE}" pid="17" name="PM_OriginatorUserAccountName_SHA256">
    <vt:lpwstr>B5430A7E43BF1F7239BC550D3EE14B23F892C6A710E50C39E8F8B1E075C6D825</vt:lpwstr>
  </property>
  <property fmtid="{D5CDD505-2E9C-101B-9397-08002B2CF9AE}" pid="18" name="PM_Originator_Hash_SHA1">
    <vt:lpwstr>CA4BEFA15D8F4093D4816AA9C8AE9FB51A150720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OFFICIAL</vt:lpwstr>
  </property>
  <property fmtid="{D5CDD505-2E9C-101B-9397-08002B2CF9AE}" pid="22" name="PM_ProtectiveMarkingValue_Header">
    <vt:lpwstr>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OFFICIAL</vt:lpwstr>
  </property>
  <property fmtid="{D5CDD505-2E9C-101B-9397-08002B2CF9AE}" pid="26" name="PM_SecurityClassification_Prev">
    <vt:lpwstr>OFFICIAL</vt:lpwstr>
  </property>
  <property fmtid="{D5CDD505-2E9C-101B-9397-08002B2CF9AE}" pid="27" name="PM_Version">
    <vt:lpwstr>2018.4</vt:lpwstr>
  </property>
</Properties>
</file>