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44ECF8" w14:textId="14CE4811" w:rsidR="002F4672" w:rsidRPr="00F47FB2" w:rsidRDefault="000D5D9D" w:rsidP="002F4672">
      <w:pPr>
        <w:pStyle w:val="Heading1"/>
        <w:rPr>
          <w:sz w:val="36"/>
          <w:szCs w:val="36"/>
        </w:rPr>
      </w:pPr>
      <w:bookmarkStart w:id="0" w:name="_Hlk122436246"/>
      <w:bookmarkStart w:id="1" w:name="OLE_LINK7"/>
      <w:r w:rsidRPr="00F47FB2">
        <w:rPr>
          <w:sz w:val="36"/>
          <w:szCs w:val="36"/>
        </w:rPr>
        <w:t xml:space="preserve">Framework </w:t>
      </w:r>
      <w:proofErr w:type="spellStart"/>
      <w:r w:rsidR="00F47FB2" w:rsidRPr="00F47FB2">
        <w:rPr>
          <w:sz w:val="36"/>
          <w:szCs w:val="36"/>
        </w:rPr>
        <w:t>sa</w:t>
      </w:r>
      <w:proofErr w:type="spellEnd"/>
      <w:r w:rsidR="00F47FB2" w:rsidRPr="00F47FB2">
        <w:rPr>
          <w:sz w:val="36"/>
          <w:szCs w:val="36"/>
        </w:rPr>
        <w:t xml:space="preserve"> </w:t>
      </w:r>
      <w:proofErr w:type="spellStart"/>
      <w:r w:rsidRPr="00F47FB2">
        <w:rPr>
          <w:sz w:val="36"/>
          <w:szCs w:val="36"/>
        </w:rPr>
        <w:t>Kakayahan</w:t>
      </w:r>
      <w:proofErr w:type="spellEnd"/>
      <w:r w:rsidRPr="00F47FB2">
        <w:rPr>
          <w:sz w:val="36"/>
          <w:szCs w:val="36"/>
        </w:rPr>
        <w:t xml:space="preserve"> ng </w:t>
      </w:r>
      <w:proofErr w:type="spellStart"/>
      <w:r w:rsidRPr="00F47FB2">
        <w:rPr>
          <w:sz w:val="36"/>
          <w:szCs w:val="36"/>
        </w:rPr>
        <w:t>mga</w:t>
      </w:r>
      <w:proofErr w:type="spellEnd"/>
      <w:r w:rsidRPr="00F47FB2">
        <w:rPr>
          <w:sz w:val="36"/>
          <w:szCs w:val="36"/>
        </w:rPr>
        <w:t xml:space="preserve"> </w:t>
      </w:r>
      <w:proofErr w:type="spellStart"/>
      <w:r w:rsidRPr="00F47FB2">
        <w:rPr>
          <w:sz w:val="36"/>
          <w:szCs w:val="36"/>
        </w:rPr>
        <w:t>Manggagawa</w:t>
      </w:r>
      <w:proofErr w:type="spellEnd"/>
      <w:r w:rsidRPr="00F47FB2">
        <w:rPr>
          <w:sz w:val="36"/>
          <w:szCs w:val="36"/>
        </w:rPr>
        <w:t xml:space="preserve"> </w:t>
      </w:r>
      <w:proofErr w:type="spellStart"/>
      <w:r w:rsidRPr="00F47FB2">
        <w:rPr>
          <w:sz w:val="36"/>
          <w:szCs w:val="36"/>
        </w:rPr>
        <w:t>sa</w:t>
      </w:r>
      <w:proofErr w:type="spellEnd"/>
      <w:r w:rsidRPr="00F47FB2">
        <w:rPr>
          <w:sz w:val="36"/>
          <w:szCs w:val="36"/>
        </w:rPr>
        <w:t xml:space="preserve"> NDIS: </w:t>
      </w:r>
      <w:proofErr w:type="spellStart"/>
      <w:r w:rsidRPr="00F47FB2">
        <w:rPr>
          <w:sz w:val="36"/>
          <w:szCs w:val="36"/>
        </w:rPr>
        <w:t>Pangangasiwa</w:t>
      </w:r>
      <w:proofErr w:type="spellEnd"/>
      <w:r w:rsidRPr="00F47FB2">
        <w:rPr>
          <w:sz w:val="36"/>
          <w:szCs w:val="36"/>
        </w:rPr>
        <w:t xml:space="preserve"> para </w:t>
      </w:r>
      <w:proofErr w:type="spellStart"/>
      <w:r w:rsidRPr="00F47FB2">
        <w:rPr>
          <w:sz w:val="36"/>
          <w:szCs w:val="36"/>
        </w:rPr>
        <w:t>sa</w:t>
      </w:r>
      <w:proofErr w:type="spellEnd"/>
      <w:r w:rsidRPr="00F47FB2">
        <w:rPr>
          <w:sz w:val="36"/>
          <w:szCs w:val="36"/>
        </w:rPr>
        <w:t xml:space="preserve"> </w:t>
      </w:r>
      <w:proofErr w:type="spellStart"/>
      <w:r w:rsidRPr="00F47FB2">
        <w:rPr>
          <w:sz w:val="36"/>
          <w:szCs w:val="36"/>
        </w:rPr>
        <w:t>Kakayahan</w:t>
      </w:r>
      <w:proofErr w:type="spellEnd"/>
    </w:p>
    <w:p w14:paraId="2A43EF84" w14:textId="5736CFDF" w:rsidR="00513367" w:rsidRPr="00F47FB2" w:rsidRDefault="000D5D9D" w:rsidP="00513367">
      <w:pPr>
        <w:pStyle w:val="Heading2"/>
        <w:rPr>
          <w:lang w:eastAsia="en-AU"/>
        </w:rPr>
      </w:pPr>
      <w:r w:rsidRPr="00F47FB2">
        <w:t xml:space="preserve">NDIS Workforce Capability Framework: Supervising for Capability </w:t>
      </w:r>
      <w:r w:rsidR="004D7BB3" w:rsidRPr="00F47FB2">
        <w:br/>
      </w:r>
      <w:proofErr w:type="gramStart"/>
      <w:r w:rsidRPr="00F47FB2">
        <w:t>Filipino</w:t>
      </w:r>
      <w:proofErr w:type="gramEnd"/>
    </w:p>
    <w:bookmarkEnd w:id="0"/>
    <w:bookmarkEnd w:id="1"/>
    <w:p w14:paraId="0B485387" w14:textId="77777777" w:rsidR="002F4672" w:rsidRPr="00F47FB2" w:rsidRDefault="000D5D9D" w:rsidP="002F4672">
      <w:pPr>
        <w:rPr>
          <w:sz w:val="21"/>
          <w:szCs w:val="21"/>
        </w:rPr>
      </w:pPr>
      <w:r w:rsidRPr="00F47FB2">
        <w:rPr>
          <w:sz w:val="21"/>
          <w:szCs w:val="21"/>
        </w:rPr>
        <w:t xml:space="preserve">Ang Framework </w:t>
      </w:r>
      <w:proofErr w:type="spellStart"/>
      <w:r w:rsidRPr="00F47FB2">
        <w:rPr>
          <w:sz w:val="21"/>
          <w:szCs w:val="21"/>
        </w:rPr>
        <w:t>sa</w:t>
      </w:r>
      <w:proofErr w:type="spellEnd"/>
      <w:r w:rsidRPr="00F47FB2">
        <w:rPr>
          <w:sz w:val="21"/>
          <w:szCs w:val="21"/>
        </w:rPr>
        <w:t xml:space="preserve"> </w:t>
      </w:r>
      <w:proofErr w:type="spellStart"/>
      <w:r w:rsidRPr="00F47FB2">
        <w:rPr>
          <w:sz w:val="21"/>
          <w:szCs w:val="21"/>
        </w:rPr>
        <w:t>Kakayahan</w:t>
      </w:r>
      <w:proofErr w:type="spellEnd"/>
      <w:r w:rsidRPr="00F47FB2">
        <w:rPr>
          <w:sz w:val="21"/>
          <w:szCs w:val="21"/>
        </w:rPr>
        <w:t xml:space="preserve"> ng </w:t>
      </w:r>
      <w:proofErr w:type="spellStart"/>
      <w:r w:rsidRPr="00F47FB2">
        <w:rPr>
          <w:sz w:val="21"/>
          <w:szCs w:val="21"/>
        </w:rPr>
        <w:t>mga</w:t>
      </w:r>
      <w:proofErr w:type="spellEnd"/>
      <w:r w:rsidRPr="00F47FB2">
        <w:rPr>
          <w:sz w:val="21"/>
          <w:szCs w:val="21"/>
        </w:rPr>
        <w:t xml:space="preserve"> </w:t>
      </w:r>
      <w:proofErr w:type="spellStart"/>
      <w:r w:rsidRPr="00F47FB2">
        <w:rPr>
          <w:sz w:val="21"/>
          <w:szCs w:val="21"/>
        </w:rPr>
        <w:t>Mangagawa</w:t>
      </w:r>
      <w:proofErr w:type="spellEnd"/>
      <w:r w:rsidRPr="00F47FB2">
        <w:rPr>
          <w:sz w:val="21"/>
          <w:szCs w:val="21"/>
        </w:rPr>
        <w:t xml:space="preserve"> </w:t>
      </w:r>
      <w:proofErr w:type="spellStart"/>
      <w:r w:rsidRPr="00F47FB2">
        <w:rPr>
          <w:sz w:val="21"/>
          <w:szCs w:val="21"/>
        </w:rPr>
        <w:t>sa</w:t>
      </w:r>
      <w:proofErr w:type="spellEnd"/>
      <w:r w:rsidRPr="00F47FB2">
        <w:rPr>
          <w:sz w:val="21"/>
          <w:szCs w:val="21"/>
        </w:rPr>
        <w:t xml:space="preserve"> NDIS o NDIS Workforce Capability Framework (ang Framework) ay </w:t>
      </w:r>
      <w:proofErr w:type="spellStart"/>
      <w:r w:rsidRPr="00F47FB2">
        <w:rPr>
          <w:sz w:val="21"/>
          <w:szCs w:val="21"/>
        </w:rPr>
        <w:t>naglalarawan</w:t>
      </w:r>
      <w:proofErr w:type="spellEnd"/>
      <w:r w:rsidRPr="00F47FB2">
        <w:rPr>
          <w:sz w:val="21"/>
          <w:szCs w:val="21"/>
        </w:rPr>
        <w:t xml:space="preserve"> ng </w:t>
      </w:r>
      <w:proofErr w:type="spellStart"/>
      <w:r w:rsidRPr="00F47FB2">
        <w:rPr>
          <w:sz w:val="21"/>
          <w:szCs w:val="21"/>
        </w:rPr>
        <w:t>mga</w:t>
      </w:r>
      <w:proofErr w:type="spellEnd"/>
      <w:r w:rsidRPr="00F47FB2">
        <w:rPr>
          <w:sz w:val="21"/>
          <w:szCs w:val="21"/>
        </w:rPr>
        <w:t xml:space="preserve"> </w:t>
      </w:r>
      <w:proofErr w:type="spellStart"/>
      <w:r w:rsidRPr="00F47FB2">
        <w:rPr>
          <w:sz w:val="21"/>
          <w:szCs w:val="21"/>
        </w:rPr>
        <w:t>saloobin</w:t>
      </w:r>
      <w:proofErr w:type="spellEnd"/>
      <w:r w:rsidRPr="00F47FB2">
        <w:rPr>
          <w:sz w:val="21"/>
          <w:szCs w:val="21"/>
        </w:rPr>
        <w:t xml:space="preserve">, </w:t>
      </w:r>
      <w:proofErr w:type="spellStart"/>
      <w:r w:rsidRPr="00F47FB2">
        <w:rPr>
          <w:sz w:val="21"/>
          <w:szCs w:val="21"/>
        </w:rPr>
        <w:t>kasanayan</w:t>
      </w:r>
      <w:proofErr w:type="spellEnd"/>
      <w:r w:rsidRPr="00F47FB2">
        <w:rPr>
          <w:sz w:val="21"/>
          <w:szCs w:val="21"/>
        </w:rPr>
        <w:t xml:space="preserve"> at </w:t>
      </w:r>
      <w:proofErr w:type="spellStart"/>
      <w:r w:rsidRPr="00F47FB2">
        <w:rPr>
          <w:sz w:val="21"/>
          <w:szCs w:val="21"/>
        </w:rPr>
        <w:t>kaalaman</w:t>
      </w:r>
      <w:proofErr w:type="spellEnd"/>
      <w:r w:rsidRPr="00F47FB2">
        <w:rPr>
          <w:sz w:val="21"/>
          <w:szCs w:val="21"/>
        </w:rPr>
        <w:t xml:space="preserve"> </w:t>
      </w:r>
      <w:proofErr w:type="spellStart"/>
      <w:r w:rsidRPr="00F47FB2">
        <w:rPr>
          <w:sz w:val="21"/>
          <w:szCs w:val="21"/>
        </w:rPr>
        <w:t>na</w:t>
      </w:r>
      <w:proofErr w:type="spellEnd"/>
      <w:r w:rsidRPr="00F47FB2">
        <w:rPr>
          <w:sz w:val="21"/>
          <w:szCs w:val="21"/>
        </w:rPr>
        <w:t xml:space="preserve"> </w:t>
      </w:r>
      <w:proofErr w:type="spellStart"/>
      <w:r w:rsidRPr="00F47FB2">
        <w:rPr>
          <w:sz w:val="21"/>
          <w:szCs w:val="21"/>
        </w:rPr>
        <w:t>dapat</w:t>
      </w:r>
      <w:proofErr w:type="spellEnd"/>
      <w:r w:rsidRPr="00F47FB2">
        <w:rPr>
          <w:sz w:val="21"/>
          <w:szCs w:val="21"/>
        </w:rPr>
        <w:t xml:space="preserve"> </w:t>
      </w:r>
      <w:proofErr w:type="spellStart"/>
      <w:r w:rsidRPr="00F47FB2">
        <w:rPr>
          <w:sz w:val="21"/>
          <w:szCs w:val="21"/>
        </w:rPr>
        <w:t>asahan</w:t>
      </w:r>
      <w:proofErr w:type="spellEnd"/>
      <w:r w:rsidRPr="00F47FB2">
        <w:rPr>
          <w:sz w:val="21"/>
          <w:szCs w:val="21"/>
        </w:rPr>
        <w:t xml:space="preserve"> </w:t>
      </w:r>
      <w:proofErr w:type="spellStart"/>
      <w:r w:rsidRPr="00F47FB2">
        <w:rPr>
          <w:sz w:val="21"/>
          <w:szCs w:val="21"/>
        </w:rPr>
        <w:t>mula</w:t>
      </w:r>
      <w:proofErr w:type="spellEnd"/>
      <w:r w:rsidRPr="00F47FB2">
        <w:rPr>
          <w:sz w:val="21"/>
          <w:szCs w:val="21"/>
        </w:rPr>
        <w:t xml:space="preserve"> </w:t>
      </w:r>
      <w:proofErr w:type="spellStart"/>
      <w:r w:rsidRPr="00F47FB2">
        <w:rPr>
          <w:sz w:val="21"/>
          <w:szCs w:val="21"/>
        </w:rPr>
        <w:t>sa</w:t>
      </w:r>
      <w:proofErr w:type="spellEnd"/>
      <w:r w:rsidRPr="00F47FB2">
        <w:rPr>
          <w:sz w:val="21"/>
          <w:szCs w:val="21"/>
        </w:rPr>
        <w:t xml:space="preserve"> lahat ng </w:t>
      </w:r>
      <w:proofErr w:type="spellStart"/>
      <w:r w:rsidRPr="00F47FB2">
        <w:rPr>
          <w:sz w:val="21"/>
          <w:szCs w:val="21"/>
        </w:rPr>
        <w:t>mga</w:t>
      </w:r>
      <w:proofErr w:type="spellEnd"/>
      <w:r w:rsidRPr="00F47FB2">
        <w:rPr>
          <w:sz w:val="21"/>
          <w:szCs w:val="21"/>
        </w:rPr>
        <w:t xml:space="preserve"> </w:t>
      </w:r>
      <w:proofErr w:type="spellStart"/>
      <w:r w:rsidRPr="00F47FB2">
        <w:rPr>
          <w:sz w:val="21"/>
          <w:szCs w:val="21"/>
        </w:rPr>
        <w:t>manggagawa</w:t>
      </w:r>
      <w:proofErr w:type="spellEnd"/>
      <w:r w:rsidRPr="00F47FB2">
        <w:rPr>
          <w:sz w:val="21"/>
          <w:szCs w:val="21"/>
        </w:rPr>
        <w:t xml:space="preserve"> </w:t>
      </w:r>
      <w:proofErr w:type="spellStart"/>
      <w:r w:rsidRPr="00F47FB2">
        <w:rPr>
          <w:sz w:val="21"/>
          <w:szCs w:val="21"/>
        </w:rPr>
        <w:t>na</w:t>
      </w:r>
      <w:proofErr w:type="spellEnd"/>
      <w:r w:rsidRPr="00F47FB2">
        <w:rPr>
          <w:sz w:val="21"/>
          <w:szCs w:val="21"/>
        </w:rPr>
        <w:t xml:space="preserve"> </w:t>
      </w:r>
      <w:proofErr w:type="spellStart"/>
      <w:r w:rsidRPr="00F47FB2">
        <w:rPr>
          <w:sz w:val="21"/>
          <w:szCs w:val="21"/>
        </w:rPr>
        <w:t>pinondohan</w:t>
      </w:r>
      <w:proofErr w:type="spellEnd"/>
      <w:r w:rsidRPr="00F47FB2">
        <w:rPr>
          <w:sz w:val="21"/>
          <w:szCs w:val="21"/>
        </w:rPr>
        <w:t xml:space="preserve"> </w:t>
      </w:r>
      <w:proofErr w:type="spellStart"/>
      <w:r w:rsidRPr="00F47FB2">
        <w:rPr>
          <w:sz w:val="21"/>
          <w:szCs w:val="21"/>
        </w:rPr>
        <w:t>sa</w:t>
      </w:r>
      <w:proofErr w:type="spellEnd"/>
      <w:r w:rsidRPr="00F47FB2">
        <w:rPr>
          <w:sz w:val="21"/>
          <w:szCs w:val="21"/>
        </w:rPr>
        <w:t xml:space="preserve"> </w:t>
      </w:r>
      <w:proofErr w:type="spellStart"/>
      <w:r w:rsidRPr="00F47FB2">
        <w:rPr>
          <w:sz w:val="21"/>
          <w:szCs w:val="21"/>
        </w:rPr>
        <w:t>ilalim</w:t>
      </w:r>
      <w:proofErr w:type="spellEnd"/>
      <w:r w:rsidRPr="00F47FB2">
        <w:rPr>
          <w:sz w:val="21"/>
          <w:szCs w:val="21"/>
        </w:rPr>
        <w:t xml:space="preserve"> ng NDIS. </w:t>
      </w:r>
      <w:proofErr w:type="spellStart"/>
      <w:r w:rsidRPr="00F47FB2">
        <w:rPr>
          <w:sz w:val="21"/>
          <w:szCs w:val="21"/>
        </w:rPr>
        <w:t>Nagbibigay</w:t>
      </w:r>
      <w:proofErr w:type="spellEnd"/>
      <w:r w:rsidRPr="00F47FB2">
        <w:rPr>
          <w:sz w:val="21"/>
          <w:szCs w:val="21"/>
        </w:rPr>
        <w:t xml:space="preserve"> </w:t>
      </w:r>
      <w:proofErr w:type="spellStart"/>
      <w:r w:rsidRPr="00F47FB2">
        <w:rPr>
          <w:sz w:val="21"/>
          <w:szCs w:val="21"/>
        </w:rPr>
        <w:t>ito</w:t>
      </w:r>
      <w:proofErr w:type="spellEnd"/>
      <w:r w:rsidRPr="00F47FB2">
        <w:rPr>
          <w:sz w:val="21"/>
          <w:szCs w:val="21"/>
        </w:rPr>
        <w:t xml:space="preserve"> ng </w:t>
      </w:r>
      <w:proofErr w:type="spellStart"/>
      <w:r w:rsidRPr="00F47FB2">
        <w:rPr>
          <w:sz w:val="21"/>
          <w:szCs w:val="21"/>
        </w:rPr>
        <w:t>malinaw</w:t>
      </w:r>
      <w:proofErr w:type="spellEnd"/>
      <w:r w:rsidRPr="00F47FB2">
        <w:rPr>
          <w:sz w:val="21"/>
          <w:szCs w:val="21"/>
        </w:rPr>
        <w:t xml:space="preserve">, </w:t>
      </w:r>
      <w:proofErr w:type="spellStart"/>
      <w:r w:rsidRPr="00F47FB2">
        <w:rPr>
          <w:sz w:val="21"/>
          <w:szCs w:val="21"/>
        </w:rPr>
        <w:t>praktikal</w:t>
      </w:r>
      <w:proofErr w:type="spellEnd"/>
      <w:r w:rsidRPr="00F47FB2">
        <w:rPr>
          <w:sz w:val="21"/>
          <w:szCs w:val="21"/>
        </w:rPr>
        <w:t xml:space="preserve"> </w:t>
      </w:r>
      <w:proofErr w:type="spellStart"/>
      <w:r w:rsidRPr="00F47FB2">
        <w:rPr>
          <w:sz w:val="21"/>
          <w:szCs w:val="21"/>
        </w:rPr>
        <w:t>na</w:t>
      </w:r>
      <w:proofErr w:type="spellEnd"/>
      <w:r w:rsidRPr="00F47FB2">
        <w:rPr>
          <w:sz w:val="21"/>
          <w:szCs w:val="21"/>
        </w:rPr>
        <w:t xml:space="preserve"> </w:t>
      </w:r>
      <w:proofErr w:type="spellStart"/>
      <w:r w:rsidRPr="00F47FB2">
        <w:rPr>
          <w:sz w:val="21"/>
          <w:szCs w:val="21"/>
        </w:rPr>
        <w:t>mga</w:t>
      </w:r>
      <w:proofErr w:type="spellEnd"/>
      <w:r w:rsidRPr="00F47FB2">
        <w:rPr>
          <w:sz w:val="21"/>
          <w:szCs w:val="21"/>
        </w:rPr>
        <w:t xml:space="preserve"> </w:t>
      </w:r>
      <w:proofErr w:type="spellStart"/>
      <w:r w:rsidRPr="00F47FB2">
        <w:rPr>
          <w:sz w:val="21"/>
          <w:szCs w:val="21"/>
        </w:rPr>
        <w:t>halimbawa</w:t>
      </w:r>
      <w:proofErr w:type="spellEnd"/>
      <w:r w:rsidRPr="00F47FB2">
        <w:rPr>
          <w:sz w:val="21"/>
          <w:szCs w:val="21"/>
        </w:rPr>
        <w:t xml:space="preserve"> at </w:t>
      </w:r>
      <w:proofErr w:type="spellStart"/>
      <w:r w:rsidRPr="00F47FB2">
        <w:rPr>
          <w:sz w:val="21"/>
          <w:szCs w:val="21"/>
        </w:rPr>
        <w:t>nagtatatag</w:t>
      </w:r>
      <w:proofErr w:type="spellEnd"/>
      <w:r w:rsidRPr="00F47FB2">
        <w:rPr>
          <w:sz w:val="21"/>
          <w:szCs w:val="21"/>
        </w:rPr>
        <w:t xml:space="preserve"> ng </w:t>
      </w:r>
      <w:proofErr w:type="spellStart"/>
      <w:r w:rsidRPr="00F47FB2">
        <w:rPr>
          <w:sz w:val="21"/>
          <w:szCs w:val="21"/>
        </w:rPr>
        <w:t>isang</w:t>
      </w:r>
      <w:proofErr w:type="spellEnd"/>
      <w:r w:rsidRPr="00F47FB2">
        <w:rPr>
          <w:sz w:val="21"/>
          <w:szCs w:val="21"/>
        </w:rPr>
        <w:t xml:space="preserve"> </w:t>
      </w:r>
      <w:proofErr w:type="spellStart"/>
      <w:r w:rsidRPr="00F47FB2">
        <w:rPr>
          <w:sz w:val="21"/>
          <w:szCs w:val="21"/>
        </w:rPr>
        <w:t>ibinahaging</w:t>
      </w:r>
      <w:proofErr w:type="spellEnd"/>
      <w:r w:rsidRPr="00F47FB2">
        <w:rPr>
          <w:sz w:val="21"/>
          <w:szCs w:val="21"/>
        </w:rPr>
        <w:t xml:space="preserve"> </w:t>
      </w:r>
      <w:proofErr w:type="spellStart"/>
      <w:r w:rsidRPr="00F47FB2">
        <w:rPr>
          <w:sz w:val="21"/>
          <w:szCs w:val="21"/>
        </w:rPr>
        <w:t>wika</w:t>
      </w:r>
      <w:proofErr w:type="spellEnd"/>
      <w:r w:rsidRPr="00F47FB2">
        <w:rPr>
          <w:sz w:val="21"/>
          <w:szCs w:val="21"/>
        </w:rPr>
        <w:t xml:space="preserve"> ng 'kung </w:t>
      </w:r>
      <w:proofErr w:type="spellStart"/>
      <w:r w:rsidRPr="00F47FB2">
        <w:rPr>
          <w:sz w:val="21"/>
          <w:szCs w:val="21"/>
        </w:rPr>
        <w:t>ano</w:t>
      </w:r>
      <w:proofErr w:type="spellEnd"/>
      <w:r w:rsidRPr="00F47FB2">
        <w:rPr>
          <w:sz w:val="21"/>
          <w:szCs w:val="21"/>
        </w:rPr>
        <w:t xml:space="preserve"> ang </w:t>
      </w:r>
      <w:proofErr w:type="spellStart"/>
      <w:r w:rsidRPr="00F47FB2">
        <w:rPr>
          <w:sz w:val="21"/>
          <w:szCs w:val="21"/>
        </w:rPr>
        <w:t>hitsura</w:t>
      </w:r>
      <w:proofErr w:type="spellEnd"/>
      <w:r w:rsidRPr="00F47FB2">
        <w:rPr>
          <w:sz w:val="21"/>
          <w:szCs w:val="21"/>
        </w:rPr>
        <w:t xml:space="preserve"> ng </w:t>
      </w:r>
      <w:proofErr w:type="spellStart"/>
      <w:r w:rsidRPr="00F47FB2">
        <w:rPr>
          <w:sz w:val="21"/>
          <w:szCs w:val="21"/>
        </w:rPr>
        <w:t>mabuti</w:t>
      </w:r>
      <w:proofErr w:type="spellEnd"/>
      <w:r w:rsidRPr="00F47FB2">
        <w:rPr>
          <w:sz w:val="21"/>
          <w:szCs w:val="21"/>
        </w:rPr>
        <w:t xml:space="preserve">' para </w:t>
      </w:r>
      <w:proofErr w:type="spellStart"/>
      <w:r w:rsidRPr="00F47FB2">
        <w:rPr>
          <w:sz w:val="21"/>
          <w:szCs w:val="21"/>
        </w:rPr>
        <w:t>sa</w:t>
      </w:r>
      <w:proofErr w:type="spellEnd"/>
      <w:r w:rsidRPr="00F47FB2">
        <w:rPr>
          <w:sz w:val="21"/>
          <w:szCs w:val="21"/>
        </w:rPr>
        <w:t xml:space="preserve"> </w:t>
      </w:r>
      <w:proofErr w:type="spellStart"/>
      <w:r w:rsidRPr="00F47FB2">
        <w:rPr>
          <w:sz w:val="21"/>
          <w:szCs w:val="21"/>
        </w:rPr>
        <w:t>mga</w:t>
      </w:r>
      <w:proofErr w:type="spellEnd"/>
      <w:r w:rsidRPr="00F47FB2">
        <w:rPr>
          <w:sz w:val="21"/>
          <w:szCs w:val="21"/>
        </w:rPr>
        <w:t xml:space="preserve"> </w:t>
      </w:r>
      <w:proofErr w:type="spellStart"/>
      <w:r w:rsidRPr="00F47FB2">
        <w:rPr>
          <w:sz w:val="21"/>
          <w:szCs w:val="21"/>
        </w:rPr>
        <w:t>kalahok</w:t>
      </w:r>
      <w:proofErr w:type="spellEnd"/>
      <w:r w:rsidRPr="00F47FB2">
        <w:rPr>
          <w:sz w:val="21"/>
          <w:szCs w:val="21"/>
        </w:rPr>
        <w:t xml:space="preserve"> </w:t>
      </w:r>
      <w:proofErr w:type="spellStart"/>
      <w:r w:rsidRPr="00F47FB2">
        <w:rPr>
          <w:sz w:val="21"/>
          <w:szCs w:val="21"/>
        </w:rPr>
        <w:t>na</w:t>
      </w:r>
      <w:proofErr w:type="spellEnd"/>
      <w:r w:rsidRPr="00F47FB2">
        <w:rPr>
          <w:sz w:val="21"/>
          <w:szCs w:val="21"/>
        </w:rPr>
        <w:t xml:space="preserve"> </w:t>
      </w:r>
      <w:proofErr w:type="spellStart"/>
      <w:r w:rsidRPr="00F47FB2">
        <w:rPr>
          <w:sz w:val="21"/>
          <w:szCs w:val="21"/>
        </w:rPr>
        <w:t>tumatanggap</w:t>
      </w:r>
      <w:proofErr w:type="spellEnd"/>
      <w:r w:rsidRPr="00F47FB2">
        <w:rPr>
          <w:sz w:val="21"/>
          <w:szCs w:val="21"/>
        </w:rPr>
        <w:t xml:space="preserve"> ng </w:t>
      </w:r>
      <w:proofErr w:type="spellStart"/>
      <w:r w:rsidRPr="00F47FB2">
        <w:rPr>
          <w:sz w:val="21"/>
          <w:szCs w:val="21"/>
        </w:rPr>
        <w:t>mga</w:t>
      </w:r>
      <w:proofErr w:type="spellEnd"/>
      <w:r w:rsidRPr="00F47FB2">
        <w:rPr>
          <w:sz w:val="21"/>
          <w:szCs w:val="21"/>
        </w:rPr>
        <w:t xml:space="preserve"> </w:t>
      </w:r>
      <w:proofErr w:type="spellStart"/>
      <w:r w:rsidRPr="00F47FB2">
        <w:rPr>
          <w:sz w:val="21"/>
          <w:szCs w:val="21"/>
        </w:rPr>
        <w:t>serbisyo</w:t>
      </w:r>
      <w:proofErr w:type="spellEnd"/>
      <w:r w:rsidRPr="00F47FB2">
        <w:rPr>
          <w:sz w:val="21"/>
          <w:szCs w:val="21"/>
        </w:rPr>
        <w:t xml:space="preserve"> at </w:t>
      </w:r>
      <w:proofErr w:type="spellStart"/>
      <w:r w:rsidRPr="00F47FB2">
        <w:rPr>
          <w:sz w:val="21"/>
          <w:szCs w:val="21"/>
        </w:rPr>
        <w:t>suporta</w:t>
      </w:r>
      <w:proofErr w:type="spellEnd"/>
      <w:r w:rsidRPr="00F47FB2">
        <w:rPr>
          <w:sz w:val="21"/>
          <w:szCs w:val="21"/>
        </w:rPr>
        <w:t xml:space="preserve"> ng NDIS. Ang </w:t>
      </w:r>
      <w:proofErr w:type="spellStart"/>
      <w:r w:rsidRPr="00F47FB2">
        <w:rPr>
          <w:sz w:val="21"/>
          <w:szCs w:val="21"/>
        </w:rPr>
        <w:t>mga</w:t>
      </w:r>
      <w:proofErr w:type="spellEnd"/>
      <w:r w:rsidRPr="00F47FB2">
        <w:rPr>
          <w:sz w:val="21"/>
          <w:szCs w:val="21"/>
        </w:rPr>
        <w:t xml:space="preserve"> </w:t>
      </w:r>
      <w:proofErr w:type="spellStart"/>
      <w:r w:rsidRPr="00F47FB2">
        <w:rPr>
          <w:sz w:val="21"/>
          <w:szCs w:val="21"/>
        </w:rPr>
        <w:t>mapagkukunan</w:t>
      </w:r>
      <w:proofErr w:type="spellEnd"/>
      <w:r w:rsidRPr="00F47FB2">
        <w:rPr>
          <w:sz w:val="21"/>
          <w:szCs w:val="21"/>
        </w:rPr>
        <w:t xml:space="preserve"> ng </w:t>
      </w:r>
      <w:proofErr w:type="spellStart"/>
      <w:r w:rsidRPr="00F47FB2">
        <w:rPr>
          <w:sz w:val="21"/>
          <w:szCs w:val="21"/>
        </w:rPr>
        <w:t>impormasyon</w:t>
      </w:r>
      <w:proofErr w:type="spellEnd"/>
      <w:r w:rsidRPr="00F47FB2">
        <w:rPr>
          <w:sz w:val="21"/>
          <w:szCs w:val="21"/>
        </w:rPr>
        <w:t xml:space="preserve"> </w:t>
      </w:r>
      <w:proofErr w:type="spellStart"/>
      <w:r w:rsidRPr="00F47FB2">
        <w:rPr>
          <w:sz w:val="21"/>
          <w:szCs w:val="21"/>
        </w:rPr>
        <w:t>na</w:t>
      </w:r>
      <w:proofErr w:type="spellEnd"/>
      <w:r w:rsidRPr="00F47FB2">
        <w:rPr>
          <w:sz w:val="21"/>
          <w:szCs w:val="21"/>
        </w:rPr>
        <w:t xml:space="preserve"> </w:t>
      </w:r>
      <w:proofErr w:type="spellStart"/>
      <w:r w:rsidRPr="00F47FB2">
        <w:rPr>
          <w:sz w:val="21"/>
          <w:szCs w:val="21"/>
        </w:rPr>
        <w:t>ito</w:t>
      </w:r>
      <w:proofErr w:type="spellEnd"/>
      <w:r w:rsidRPr="00F47FB2">
        <w:rPr>
          <w:sz w:val="21"/>
          <w:szCs w:val="21"/>
        </w:rPr>
        <w:t xml:space="preserve"> ay </w:t>
      </w:r>
      <w:proofErr w:type="spellStart"/>
      <w:r w:rsidRPr="00F47FB2">
        <w:rPr>
          <w:sz w:val="21"/>
          <w:szCs w:val="21"/>
        </w:rPr>
        <w:t>sumusuporta</w:t>
      </w:r>
      <w:proofErr w:type="spellEnd"/>
      <w:r w:rsidRPr="00F47FB2">
        <w:rPr>
          <w:sz w:val="21"/>
          <w:szCs w:val="21"/>
        </w:rPr>
        <w:t xml:space="preserve"> </w:t>
      </w:r>
      <w:proofErr w:type="spellStart"/>
      <w:r w:rsidRPr="00F47FB2">
        <w:rPr>
          <w:sz w:val="21"/>
          <w:szCs w:val="21"/>
        </w:rPr>
        <w:t>sa</w:t>
      </w:r>
      <w:proofErr w:type="spellEnd"/>
      <w:r w:rsidRPr="00F47FB2">
        <w:rPr>
          <w:sz w:val="21"/>
          <w:szCs w:val="21"/>
        </w:rPr>
        <w:t xml:space="preserve"> Framework.</w:t>
      </w:r>
    </w:p>
    <w:p w14:paraId="70B91AD6" w14:textId="77777777" w:rsidR="00655363" w:rsidRPr="00F47FB2" w:rsidRDefault="000D5D9D" w:rsidP="00655363">
      <w:pPr>
        <w:rPr>
          <w:b/>
          <w:sz w:val="21"/>
          <w:szCs w:val="21"/>
        </w:rPr>
      </w:pPr>
      <w:r w:rsidRPr="00F47FB2">
        <w:rPr>
          <w:sz w:val="21"/>
          <w:szCs w:val="21"/>
        </w:rPr>
        <w:t xml:space="preserve">Ang </w:t>
      </w:r>
      <w:proofErr w:type="spellStart"/>
      <w:r w:rsidRPr="00F47FB2">
        <w:rPr>
          <w:sz w:val="21"/>
          <w:szCs w:val="21"/>
        </w:rPr>
        <w:t>mga</w:t>
      </w:r>
      <w:proofErr w:type="spellEnd"/>
      <w:r w:rsidRPr="00F47FB2">
        <w:rPr>
          <w:sz w:val="21"/>
          <w:szCs w:val="21"/>
        </w:rPr>
        <w:t xml:space="preserve"> </w:t>
      </w:r>
      <w:proofErr w:type="spellStart"/>
      <w:r w:rsidRPr="00F47FB2">
        <w:rPr>
          <w:sz w:val="21"/>
          <w:szCs w:val="21"/>
        </w:rPr>
        <w:t>mapagkukunan</w:t>
      </w:r>
      <w:proofErr w:type="spellEnd"/>
      <w:r w:rsidRPr="00F47FB2">
        <w:rPr>
          <w:sz w:val="21"/>
          <w:szCs w:val="21"/>
        </w:rPr>
        <w:t xml:space="preserve"> ng </w:t>
      </w:r>
      <w:proofErr w:type="spellStart"/>
      <w:r w:rsidRPr="00F47FB2">
        <w:rPr>
          <w:sz w:val="21"/>
          <w:szCs w:val="21"/>
        </w:rPr>
        <w:t>impormasyon</w:t>
      </w:r>
      <w:proofErr w:type="spellEnd"/>
      <w:r w:rsidRPr="00F47FB2">
        <w:rPr>
          <w:sz w:val="21"/>
          <w:szCs w:val="21"/>
        </w:rPr>
        <w:t xml:space="preserve"> </w:t>
      </w:r>
      <w:proofErr w:type="spellStart"/>
      <w:r w:rsidRPr="00F47FB2">
        <w:rPr>
          <w:sz w:val="21"/>
          <w:szCs w:val="21"/>
        </w:rPr>
        <w:t>sa</w:t>
      </w:r>
      <w:proofErr w:type="spellEnd"/>
      <w:r w:rsidRPr="00F47FB2">
        <w:rPr>
          <w:sz w:val="21"/>
          <w:szCs w:val="21"/>
        </w:rPr>
        <w:t xml:space="preserve"> </w:t>
      </w:r>
      <w:proofErr w:type="spellStart"/>
      <w:r w:rsidRPr="00F47FB2">
        <w:rPr>
          <w:sz w:val="21"/>
          <w:szCs w:val="21"/>
        </w:rPr>
        <w:t>pangangasiwa</w:t>
      </w:r>
      <w:proofErr w:type="spellEnd"/>
      <w:r w:rsidRPr="00F47FB2">
        <w:rPr>
          <w:sz w:val="21"/>
          <w:szCs w:val="21"/>
        </w:rPr>
        <w:t xml:space="preserve"> ay </w:t>
      </w:r>
      <w:proofErr w:type="spellStart"/>
      <w:r w:rsidRPr="00F47FB2">
        <w:rPr>
          <w:sz w:val="21"/>
          <w:szCs w:val="21"/>
        </w:rPr>
        <w:t>isang</w:t>
      </w:r>
      <w:proofErr w:type="spellEnd"/>
      <w:r w:rsidRPr="00F47FB2">
        <w:rPr>
          <w:sz w:val="21"/>
          <w:szCs w:val="21"/>
        </w:rPr>
        <w:t xml:space="preserve"> </w:t>
      </w:r>
      <w:proofErr w:type="spellStart"/>
      <w:r w:rsidRPr="00F47FB2">
        <w:rPr>
          <w:sz w:val="21"/>
          <w:szCs w:val="21"/>
        </w:rPr>
        <w:t>hanay</w:t>
      </w:r>
      <w:proofErr w:type="spellEnd"/>
      <w:r w:rsidRPr="00F47FB2">
        <w:rPr>
          <w:sz w:val="21"/>
          <w:szCs w:val="21"/>
        </w:rPr>
        <w:t xml:space="preserve"> ng </w:t>
      </w:r>
      <w:proofErr w:type="spellStart"/>
      <w:r w:rsidRPr="00F47FB2">
        <w:rPr>
          <w:sz w:val="21"/>
          <w:szCs w:val="21"/>
        </w:rPr>
        <w:t>mga</w:t>
      </w:r>
      <w:proofErr w:type="spellEnd"/>
      <w:r w:rsidRPr="00F47FB2">
        <w:rPr>
          <w:sz w:val="21"/>
          <w:szCs w:val="21"/>
        </w:rPr>
        <w:t xml:space="preserve"> </w:t>
      </w:r>
      <w:proofErr w:type="spellStart"/>
      <w:r w:rsidRPr="00F47FB2">
        <w:rPr>
          <w:sz w:val="21"/>
          <w:szCs w:val="21"/>
        </w:rPr>
        <w:t>gabay</w:t>
      </w:r>
      <w:proofErr w:type="spellEnd"/>
      <w:r w:rsidRPr="00F47FB2">
        <w:rPr>
          <w:sz w:val="21"/>
          <w:szCs w:val="21"/>
        </w:rPr>
        <w:t xml:space="preserve"> at </w:t>
      </w:r>
      <w:proofErr w:type="spellStart"/>
      <w:r w:rsidRPr="00F47FB2">
        <w:rPr>
          <w:sz w:val="21"/>
          <w:szCs w:val="21"/>
        </w:rPr>
        <w:t>praktikal</w:t>
      </w:r>
      <w:proofErr w:type="spellEnd"/>
      <w:r w:rsidRPr="00F47FB2">
        <w:rPr>
          <w:sz w:val="21"/>
          <w:szCs w:val="21"/>
        </w:rPr>
        <w:t xml:space="preserve"> </w:t>
      </w:r>
      <w:proofErr w:type="spellStart"/>
      <w:r w:rsidRPr="00F47FB2">
        <w:rPr>
          <w:sz w:val="21"/>
          <w:szCs w:val="21"/>
        </w:rPr>
        <w:t>na</w:t>
      </w:r>
      <w:proofErr w:type="spellEnd"/>
      <w:r w:rsidRPr="00F47FB2">
        <w:rPr>
          <w:sz w:val="21"/>
          <w:szCs w:val="21"/>
        </w:rPr>
        <w:t xml:space="preserve"> </w:t>
      </w:r>
      <w:proofErr w:type="spellStart"/>
      <w:r w:rsidRPr="00F47FB2">
        <w:rPr>
          <w:sz w:val="21"/>
          <w:szCs w:val="21"/>
        </w:rPr>
        <w:t>mungkahi</w:t>
      </w:r>
      <w:proofErr w:type="spellEnd"/>
      <w:r w:rsidRPr="00F47FB2">
        <w:rPr>
          <w:sz w:val="21"/>
          <w:szCs w:val="21"/>
        </w:rPr>
        <w:t xml:space="preserve"> </w:t>
      </w:r>
      <w:proofErr w:type="spellStart"/>
      <w:r w:rsidRPr="00F47FB2">
        <w:rPr>
          <w:sz w:val="21"/>
          <w:szCs w:val="21"/>
        </w:rPr>
        <w:t>upang</w:t>
      </w:r>
      <w:proofErr w:type="spellEnd"/>
      <w:r w:rsidRPr="00F47FB2">
        <w:rPr>
          <w:sz w:val="21"/>
          <w:szCs w:val="21"/>
        </w:rPr>
        <w:t xml:space="preserve"> </w:t>
      </w:r>
      <w:proofErr w:type="spellStart"/>
      <w:r w:rsidRPr="00F47FB2">
        <w:rPr>
          <w:sz w:val="21"/>
          <w:szCs w:val="21"/>
        </w:rPr>
        <w:t>matulungan</w:t>
      </w:r>
      <w:proofErr w:type="spellEnd"/>
      <w:r w:rsidRPr="00F47FB2">
        <w:rPr>
          <w:sz w:val="21"/>
          <w:szCs w:val="21"/>
        </w:rPr>
        <w:t xml:space="preserve"> ang </w:t>
      </w:r>
      <w:proofErr w:type="spellStart"/>
      <w:r w:rsidRPr="00F47FB2">
        <w:rPr>
          <w:sz w:val="21"/>
          <w:szCs w:val="21"/>
        </w:rPr>
        <w:t>mga</w:t>
      </w:r>
      <w:proofErr w:type="spellEnd"/>
      <w:r w:rsidRPr="00F47FB2">
        <w:rPr>
          <w:sz w:val="21"/>
          <w:szCs w:val="21"/>
        </w:rPr>
        <w:t xml:space="preserve"> </w:t>
      </w:r>
      <w:proofErr w:type="spellStart"/>
      <w:r w:rsidRPr="00F47FB2">
        <w:rPr>
          <w:sz w:val="21"/>
          <w:szCs w:val="21"/>
        </w:rPr>
        <w:t>kalahok</w:t>
      </w:r>
      <w:proofErr w:type="spellEnd"/>
      <w:r w:rsidRPr="00F47FB2">
        <w:rPr>
          <w:sz w:val="21"/>
          <w:szCs w:val="21"/>
        </w:rPr>
        <w:t xml:space="preserve"> ng NDIS, </w:t>
      </w:r>
      <w:proofErr w:type="spellStart"/>
      <w:r w:rsidRPr="00F47FB2">
        <w:rPr>
          <w:sz w:val="21"/>
          <w:szCs w:val="21"/>
        </w:rPr>
        <w:t>mga</w:t>
      </w:r>
      <w:proofErr w:type="spellEnd"/>
      <w:r w:rsidRPr="00F47FB2">
        <w:rPr>
          <w:sz w:val="21"/>
          <w:szCs w:val="21"/>
        </w:rPr>
        <w:t xml:space="preserve"> </w:t>
      </w:r>
      <w:proofErr w:type="spellStart"/>
      <w:r w:rsidRPr="00F47FB2">
        <w:rPr>
          <w:sz w:val="21"/>
          <w:szCs w:val="21"/>
        </w:rPr>
        <w:t>tagabigay</w:t>
      </w:r>
      <w:proofErr w:type="spellEnd"/>
      <w:r w:rsidRPr="00F47FB2">
        <w:rPr>
          <w:sz w:val="21"/>
          <w:szCs w:val="21"/>
        </w:rPr>
        <w:t xml:space="preserve"> ng </w:t>
      </w:r>
      <w:proofErr w:type="spellStart"/>
      <w:r w:rsidRPr="00F47FB2">
        <w:rPr>
          <w:sz w:val="21"/>
          <w:szCs w:val="21"/>
        </w:rPr>
        <w:t>serbisyo</w:t>
      </w:r>
      <w:proofErr w:type="spellEnd"/>
      <w:r w:rsidRPr="00F47FB2">
        <w:rPr>
          <w:sz w:val="21"/>
          <w:szCs w:val="21"/>
        </w:rPr>
        <w:t xml:space="preserve"> (provider) at </w:t>
      </w:r>
      <w:proofErr w:type="spellStart"/>
      <w:r w:rsidRPr="00F47FB2">
        <w:rPr>
          <w:sz w:val="21"/>
          <w:szCs w:val="21"/>
        </w:rPr>
        <w:t>mga</w:t>
      </w:r>
      <w:proofErr w:type="spellEnd"/>
      <w:r w:rsidRPr="00F47FB2">
        <w:rPr>
          <w:sz w:val="21"/>
          <w:szCs w:val="21"/>
        </w:rPr>
        <w:t xml:space="preserve"> </w:t>
      </w:r>
      <w:proofErr w:type="spellStart"/>
      <w:r w:rsidRPr="00F47FB2">
        <w:rPr>
          <w:sz w:val="21"/>
          <w:szCs w:val="21"/>
        </w:rPr>
        <w:t>suportang</w:t>
      </w:r>
      <w:proofErr w:type="spellEnd"/>
      <w:r w:rsidRPr="00F47FB2">
        <w:rPr>
          <w:sz w:val="21"/>
          <w:szCs w:val="21"/>
        </w:rPr>
        <w:t xml:space="preserve"> </w:t>
      </w:r>
      <w:proofErr w:type="spellStart"/>
      <w:r w:rsidRPr="00F47FB2">
        <w:rPr>
          <w:sz w:val="21"/>
          <w:szCs w:val="21"/>
        </w:rPr>
        <w:t>manggagawa</w:t>
      </w:r>
      <w:proofErr w:type="spellEnd"/>
      <w:r w:rsidRPr="00F47FB2">
        <w:rPr>
          <w:sz w:val="21"/>
          <w:szCs w:val="21"/>
        </w:rPr>
        <w:t xml:space="preserve"> (support worker) para </w:t>
      </w:r>
      <w:proofErr w:type="spellStart"/>
      <w:r w:rsidRPr="00F47FB2">
        <w:rPr>
          <w:sz w:val="21"/>
          <w:szCs w:val="21"/>
        </w:rPr>
        <w:t>magtulungan</w:t>
      </w:r>
      <w:proofErr w:type="spellEnd"/>
      <w:r w:rsidRPr="00F47FB2">
        <w:rPr>
          <w:sz w:val="21"/>
          <w:szCs w:val="21"/>
        </w:rPr>
        <w:t xml:space="preserve"> </w:t>
      </w:r>
      <w:proofErr w:type="spellStart"/>
      <w:r w:rsidRPr="00F47FB2">
        <w:rPr>
          <w:sz w:val="21"/>
          <w:szCs w:val="21"/>
        </w:rPr>
        <w:t>upang</w:t>
      </w:r>
      <w:proofErr w:type="spellEnd"/>
      <w:r w:rsidRPr="00F47FB2">
        <w:rPr>
          <w:sz w:val="21"/>
          <w:szCs w:val="21"/>
        </w:rPr>
        <w:t xml:space="preserve"> </w:t>
      </w:r>
      <w:proofErr w:type="spellStart"/>
      <w:r w:rsidRPr="00F47FB2">
        <w:rPr>
          <w:sz w:val="21"/>
          <w:szCs w:val="21"/>
        </w:rPr>
        <w:t>maunawaan</w:t>
      </w:r>
      <w:proofErr w:type="spellEnd"/>
      <w:r w:rsidRPr="00F47FB2">
        <w:rPr>
          <w:sz w:val="21"/>
          <w:szCs w:val="21"/>
        </w:rPr>
        <w:t xml:space="preserve"> ng lahat kung </w:t>
      </w:r>
      <w:proofErr w:type="spellStart"/>
      <w:r w:rsidRPr="00F47FB2">
        <w:rPr>
          <w:sz w:val="21"/>
          <w:szCs w:val="21"/>
        </w:rPr>
        <w:t>paano</w:t>
      </w:r>
      <w:proofErr w:type="spellEnd"/>
      <w:r w:rsidRPr="00F47FB2">
        <w:rPr>
          <w:sz w:val="21"/>
          <w:szCs w:val="21"/>
        </w:rPr>
        <w:t xml:space="preserve"> </w:t>
      </w:r>
      <w:proofErr w:type="spellStart"/>
      <w:r w:rsidRPr="00F47FB2">
        <w:rPr>
          <w:sz w:val="21"/>
          <w:szCs w:val="21"/>
        </w:rPr>
        <w:t>dapat</w:t>
      </w:r>
      <w:proofErr w:type="spellEnd"/>
      <w:r w:rsidRPr="00F47FB2">
        <w:rPr>
          <w:sz w:val="21"/>
          <w:szCs w:val="21"/>
        </w:rPr>
        <w:t xml:space="preserve"> </w:t>
      </w:r>
      <w:proofErr w:type="spellStart"/>
      <w:r w:rsidRPr="00F47FB2">
        <w:rPr>
          <w:sz w:val="21"/>
          <w:szCs w:val="21"/>
        </w:rPr>
        <w:t>maihatid</w:t>
      </w:r>
      <w:proofErr w:type="spellEnd"/>
      <w:r w:rsidRPr="00F47FB2">
        <w:rPr>
          <w:sz w:val="21"/>
          <w:szCs w:val="21"/>
        </w:rPr>
        <w:t xml:space="preserve"> ang </w:t>
      </w:r>
      <w:proofErr w:type="spellStart"/>
      <w:r w:rsidRPr="00F47FB2">
        <w:rPr>
          <w:sz w:val="21"/>
          <w:szCs w:val="21"/>
        </w:rPr>
        <w:t>mga</w:t>
      </w:r>
      <w:proofErr w:type="spellEnd"/>
      <w:r w:rsidRPr="00F47FB2">
        <w:rPr>
          <w:sz w:val="21"/>
          <w:szCs w:val="21"/>
        </w:rPr>
        <w:t xml:space="preserve"> </w:t>
      </w:r>
      <w:proofErr w:type="spellStart"/>
      <w:r w:rsidRPr="00F47FB2">
        <w:rPr>
          <w:sz w:val="21"/>
          <w:szCs w:val="21"/>
        </w:rPr>
        <w:t>suporta</w:t>
      </w:r>
      <w:proofErr w:type="spellEnd"/>
      <w:r w:rsidRPr="00F47FB2">
        <w:rPr>
          <w:sz w:val="21"/>
          <w:szCs w:val="21"/>
        </w:rPr>
        <w:t xml:space="preserve"> at </w:t>
      </w:r>
      <w:proofErr w:type="spellStart"/>
      <w:r w:rsidRPr="00F47FB2">
        <w:rPr>
          <w:sz w:val="21"/>
          <w:szCs w:val="21"/>
        </w:rPr>
        <w:t>serbisyo</w:t>
      </w:r>
      <w:proofErr w:type="spellEnd"/>
      <w:r w:rsidRPr="00F47FB2">
        <w:rPr>
          <w:sz w:val="21"/>
          <w:szCs w:val="21"/>
        </w:rPr>
        <w:t xml:space="preserve">. </w:t>
      </w:r>
      <w:proofErr w:type="spellStart"/>
      <w:r w:rsidRPr="00F47FB2">
        <w:rPr>
          <w:sz w:val="21"/>
          <w:szCs w:val="21"/>
        </w:rPr>
        <w:t>Tumutulong</w:t>
      </w:r>
      <w:proofErr w:type="spellEnd"/>
      <w:r w:rsidRPr="00F47FB2">
        <w:rPr>
          <w:sz w:val="21"/>
          <w:szCs w:val="21"/>
        </w:rPr>
        <w:t xml:space="preserve"> din </w:t>
      </w:r>
      <w:proofErr w:type="spellStart"/>
      <w:r w:rsidRPr="00F47FB2">
        <w:rPr>
          <w:sz w:val="21"/>
          <w:szCs w:val="21"/>
        </w:rPr>
        <w:t>sila</w:t>
      </w:r>
      <w:proofErr w:type="spellEnd"/>
      <w:r w:rsidRPr="00F47FB2">
        <w:rPr>
          <w:sz w:val="21"/>
          <w:szCs w:val="21"/>
        </w:rPr>
        <w:t xml:space="preserve"> </w:t>
      </w:r>
      <w:proofErr w:type="spellStart"/>
      <w:r w:rsidRPr="00F47FB2">
        <w:rPr>
          <w:sz w:val="21"/>
          <w:szCs w:val="21"/>
        </w:rPr>
        <w:t>sa</w:t>
      </w:r>
      <w:proofErr w:type="spellEnd"/>
      <w:r w:rsidRPr="00F47FB2">
        <w:rPr>
          <w:sz w:val="21"/>
          <w:szCs w:val="21"/>
        </w:rPr>
        <w:t xml:space="preserve"> </w:t>
      </w:r>
      <w:proofErr w:type="spellStart"/>
      <w:r w:rsidRPr="00F47FB2">
        <w:rPr>
          <w:sz w:val="21"/>
          <w:szCs w:val="21"/>
        </w:rPr>
        <w:t>mga</w:t>
      </w:r>
      <w:proofErr w:type="spellEnd"/>
      <w:r w:rsidRPr="00F47FB2">
        <w:rPr>
          <w:sz w:val="21"/>
          <w:szCs w:val="21"/>
        </w:rPr>
        <w:t xml:space="preserve"> </w:t>
      </w:r>
      <w:proofErr w:type="spellStart"/>
      <w:r w:rsidRPr="00F47FB2">
        <w:rPr>
          <w:sz w:val="21"/>
          <w:szCs w:val="21"/>
        </w:rPr>
        <w:t>talakayan</w:t>
      </w:r>
      <w:proofErr w:type="spellEnd"/>
      <w:r w:rsidRPr="00F47FB2">
        <w:rPr>
          <w:sz w:val="21"/>
          <w:szCs w:val="21"/>
        </w:rPr>
        <w:t xml:space="preserve"> kung </w:t>
      </w:r>
      <w:proofErr w:type="spellStart"/>
      <w:r w:rsidRPr="00F47FB2">
        <w:rPr>
          <w:sz w:val="21"/>
          <w:szCs w:val="21"/>
        </w:rPr>
        <w:t>paano</w:t>
      </w:r>
      <w:proofErr w:type="spellEnd"/>
      <w:r w:rsidRPr="00F47FB2">
        <w:rPr>
          <w:sz w:val="21"/>
          <w:szCs w:val="21"/>
        </w:rPr>
        <w:t xml:space="preserve"> </w:t>
      </w:r>
      <w:proofErr w:type="spellStart"/>
      <w:r w:rsidRPr="00F47FB2">
        <w:rPr>
          <w:sz w:val="21"/>
          <w:szCs w:val="21"/>
        </w:rPr>
        <w:t>naghahatid</w:t>
      </w:r>
      <w:proofErr w:type="spellEnd"/>
      <w:r w:rsidRPr="00F47FB2">
        <w:rPr>
          <w:sz w:val="21"/>
          <w:szCs w:val="21"/>
        </w:rPr>
        <w:t xml:space="preserve"> ng </w:t>
      </w:r>
      <w:proofErr w:type="spellStart"/>
      <w:r w:rsidRPr="00F47FB2">
        <w:rPr>
          <w:sz w:val="21"/>
          <w:szCs w:val="21"/>
        </w:rPr>
        <w:t>mga</w:t>
      </w:r>
      <w:proofErr w:type="spellEnd"/>
      <w:r w:rsidRPr="00F47FB2">
        <w:rPr>
          <w:sz w:val="21"/>
          <w:szCs w:val="21"/>
        </w:rPr>
        <w:t xml:space="preserve"> </w:t>
      </w:r>
      <w:proofErr w:type="spellStart"/>
      <w:r w:rsidRPr="00F47FB2">
        <w:rPr>
          <w:sz w:val="21"/>
          <w:szCs w:val="21"/>
        </w:rPr>
        <w:t>pagsuporta</w:t>
      </w:r>
      <w:proofErr w:type="spellEnd"/>
      <w:r w:rsidRPr="00F47FB2">
        <w:rPr>
          <w:sz w:val="21"/>
          <w:szCs w:val="21"/>
        </w:rPr>
        <w:t xml:space="preserve"> ang </w:t>
      </w:r>
      <w:proofErr w:type="spellStart"/>
      <w:r w:rsidRPr="00F47FB2">
        <w:rPr>
          <w:sz w:val="21"/>
          <w:szCs w:val="21"/>
        </w:rPr>
        <w:t>mga</w:t>
      </w:r>
      <w:proofErr w:type="spellEnd"/>
      <w:r w:rsidRPr="00F47FB2">
        <w:rPr>
          <w:sz w:val="21"/>
          <w:szCs w:val="21"/>
        </w:rPr>
        <w:t xml:space="preserve"> </w:t>
      </w:r>
      <w:proofErr w:type="spellStart"/>
      <w:r w:rsidRPr="00F47FB2">
        <w:rPr>
          <w:sz w:val="21"/>
          <w:szCs w:val="21"/>
        </w:rPr>
        <w:t>manggagawa</w:t>
      </w:r>
      <w:proofErr w:type="spellEnd"/>
      <w:r w:rsidRPr="00F47FB2">
        <w:rPr>
          <w:sz w:val="21"/>
          <w:szCs w:val="21"/>
        </w:rPr>
        <w:t xml:space="preserve"> </w:t>
      </w:r>
      <w:proofErr w:type="spellStart"/>
      <w:r w:rsidRPr="00F47FB2">
        <w:rPr>
          <w:sz w:val="21"/>
          <w:szCs w:val="21"/>
        </w:rPr>
        <w:t>upang</w:t>
      </w:r>
      <w:proofErr w:type="spellEnd"/>
      <w:r w:rsidRPr="00F47FB2">
        <w:rPr>
          <w:sz w:val="21"/>
          <w:szCs w:val="21"/>
        </w:rPr>
        <w:t xml:space="preserve"> </w:t>
      </w:r>
      <w:proofErr w:type="spellStart"/>
      <w:r w:rsidRPr="00F47FB2">
        <w:rPr>
          <w:sz w:val="21"/>
          <w:szCs w:val="21"/>
        </w:rPr>
        <w:t>matugunan</w:t>
      </w:r>
      <w:proofErr w:type="spellEnd"/>
      <w:r w:rsidRPr="00F47FB2">
        <w:rPr>
          <w:sz w:val="21"/>
          <w:szCs w:val="21"/>
        </w:rPr>
        <w:t xml:space="preserve"> ang </w:t>
      </w:r>
      <w:proofErr w:type="spellStart"/>
      <w:r w:rsidRPr="00F47FB2">
        <w:rPr>
          <w:sz w:val="21"/>
          <w:szCs w:val="21"/>
        </w:rPr>
        <w:t>mga</w:t>
      </w:r>
      <w:proofErr w:type="spellEnd"/>
      <w:r w:rsidRPr="00F47FB2">
        <w:rPr>
          <w:sz w:val="21"/>
          <w:szCs w:val="21"/>
        </w:rPr>
        <w:t xml:space="preserve"> </w:t>
      </w:r>
      <w:proofErr w:type="spellStart"/>
      <w:r w:rsidRPr="00F47FB2">
        <w:rPr>
          <w:sz w:val="21"/>
          <w:szCs w:val="21"/>
        </w:rPr>
        <w:t>pamantayan</w:t>
      </w:r>
      <w:proofErr w:type="spellEnd"/>
      <w:r w:rsidRPr="00F47FB2">
        <w:rPr>
          <w:sz w:val="21"/>
          <w:szCs w:val="21"/>
        </w:rPr>
        <w:t xml:space="preserve"> at </w:t>
      </w:r>
      <w:proofErr w:type="spellStart"/>
      <w:r w:rsidRPr="00F47FB2">
        <w:rPr>
          <w:sz w:val="21"/>
          <w:szCs w:val="21"/>
        </w:rPr>
        <w:t>pag-aasal</w:t>
      </w:r>
      <w:proofErr w:type="spellEnd"/>
      <w:r w:rsidRPr="00F47FB2">
        <w:rPr>
          <w:sz w:val="21"/>
          <w:szCs w:val="21"/>
        </w:rPr>
        <w:t xml:space="preserve"> </w:t>
      </w:r>
      <w:proofErr w:type="spellStart"/>
      <w:r w:rsidRPr="00F47FB2">
        <w:rPr>
          <w:sz w:val="21"/>
          <w:szCs w:val="21"/>
        </w:rPr>
        <w:t>na</w:t>
      </w:r>
      <w:proofErr w:type="spellEnd"/>
      <w:r w:rsidRPr="00F47FB2">
        <w:rPr>
          <w:sz w:val="21"/>
          <w:szCs w:val="21"/>
        </w:rPr>
        <w:t xml:space="preserve"> </w:t>
      </w:r>
      <w:proofErr w:type="spellStart"/>
      <w:r w:rsidRPr="00F47FB2">
        <w:rPr>
          <w:sz w:val="21"/>
          <w:szCs w:val="21"/>
        </w:rPr>
        <w:t>inaasahan</w:t>
      </w:r>
      <w:proofErr w:type="spellEnd"/>
      <w:r w:rsidRPr="00F47FB2">
        <w:rPr>
          <w:sz w:val="21"/>
          <w:szCs w:val="21"/>
        </w:rPr>
        <w:t xml:space="preserve"> ng </w:t>
      </w:r>
      <w:proofErr w:type="spellStart"/>
      <w:r w:rsidRPr="00F47FB2">
        <w:rPr>
          <w:sz w:val="21"/>
          <w:szCs w:val="21"/>
        </w:rPr>
        <w:t>mga</w:t>
      </w:r>
      <w:proofErr w:type="spellEnd"/>
      <w:r w:rsidRPr="00F47FB2">
        <w:rPr>
          <w:sz w:val="21"/>
          <w:szCs w:val="21"/>
        </w:rPr>
        <w:t xml:space="preserve"> </w:t>
      </w:r>
      <w:proofErr w:type="spellStart"/>
      <w:r w:rsidRPr="00F47FB2">
        <w:rPr>
          <w:sz w:val="21"/>
          <w:szCs w:val="21"/>
        </w:rPr>
        <w:t>kalahok</w:t>
      </w:r>
      <w:proofErr w:type="spellEnd"/>
      <w:r w:rsidRPr="00F47FB2">
        <w:rPr>
          <w:sz w:val="21"/>
          <w:szCs w:val="21"/>
        </w:rPr>
        <w:t>.</w:t>
      </w:r>
    </w:p>
    <w:p w14:paraId="084777CF" w14:textId="1515374B" w:rsidR="00655363" w:rsidRPr="00F47FB2" w:rsidRDefault="000D5D9D" w:rsidP="00F47FB2">
      <w:pPr>
        <w:pStyle w:val="Quote"/>
        <w:spacing w:before="0" w:after="0"/>
      </w:pPr>
      <w:r w:rsidRPr="00F47FB2">
        <w:t xml:space="preserve">Ang </w:t>
      </w:r>
      <w:proofErr w:type="spellStart"/>
      <w:r w:rsidR="00F47FB2" w:rsidRPr="00F47FB2">
        <w:t>mapagsuportang</w:t>
      </w:r>
      <w:proofErr w:type="spellEnd"/>
      <w:r w:rsidR="00F47FB2" w:rsidRPr="00F47FB2">
        <w:t xml:space="preserve"> </w:t>
      </w:r>
      <w:proofErr w:type="spellStart"/>
      <w:r w:rsidRPr="00F47FB2">
        <w:t>pangangasiwa</w:t>
      </w:r>
      <w:proofErr w:type="spellEnd"/>
      <w:r w:rsidRPr="00F47FB2">
        <w:t xml:space="preserve"> ay isa </w:t>
      </w:r>
      <w:proofErr w:type="spellStart"/>
      <w:r w:rsidRPr="00F47FB2">
        <w:t>sa</w:t>
      </w:r>
      <w:proofErr w:type="spellEnd"/>
      <w:r w:rsidRPr="00F47FB2">
        <w:t xml:space="preserve"> </w:t>
      </w:r>
      <w:proofErr w:type="spellStart"/>
      <w:r w:rsidRPr="00F47FB2">
        <w:t>mga</w:t>
      </w:r>
      <w:proofErr w:type="spellEnd"/>
      <w:r w:rsidRPr="00F47FB2">
        <w:t xml:space="preserve"> </w:t>
      </w:r>
      <w:proofErr w:type="spellStart"/>
      <w:r w:rsidRPr="00F47FB2">
        <w:t>pinakamahusay</w:t>
      </w:r>
      <w:proofErr w:type="spellEnd"/>
      <w:r w:rsidRPr="00F47FB2">
        <w:t xml:space="preserve"> </w:t>
      </w:r>
      <w:proofErr w:type="spellStart"/>
      <w:r w:rsidRPr="00F47FB2">
        <w:t>na</w:t>
      </w:r>
      <w:proofErr w:type="spellEnd"/>
      <w:r w:rsidRPr="00F47FB2">
        <w:t xml:space="preserve"> </w:t>
      </w:r>
      <w:proofErr w:type="spellStart"/>
      <w:r w:rsidRPr="00F47FB2">
        <w:t>paraan</w:t>
      </w:r>
      <w:proofErr w:type="spellEnd"/>
      <w:r w:rsidRPr="00F47FB2">
        <w:t xml:space="preserve"> </w:t>
      </w:r>
      <w:proofErr w:type="spellStart"/>
      <w:r w:rsidRPr="00F47FB2">
        <w:t>upang</w:t>
      </w:r>
      <w:proofErr w:type="spellEnd"/>
      <w:r w:rsidRPr="00F47FB2">
        <w:t xml:space="preserve"> </w:t>
      </w:r>
      <w:proofErr w:type="spellStart"/>
      <w:r w:rsidRPr="00F47FB2">
        <w:t>bumuo</w:t>
      </w:r>
      <w:proofErr w:type="spellEnd"/>
      <w:r w:rsidRPr="00F47FB2">
        <w:t xml:space="preserve"> ng </w:t>
      </w:r>
      <w:proofErr w:type="spellStart"/>
      <w:r w:rsidRPr="00F47FB2">
        <w:t>kasiyahan</w:t>
      </w:r>
      <w:proofErr w:type="spellEnd"/>
      <w:r w:rsidRPr="00F47FB2">
        <w:t xml:space="preserve"> </w:t>
      </w:r>
      <w:r w:rsidR="00F47FB2" w:rsidRPr="00F47FB2">
        <w:t xml:space="preserve">(satisfaction) </w:t>
      </w:r>
      <w:r w:rsidRPr="00F47FB2">
        <w:t xml:space="preserve">ng </w:t>
      </w:r>
      <w:proofErr w:type="spellStart"/>
      <w:r w:rsidRPr="00F47FB2">
        <w:t>manggagawa</w:t>
      </w:r>
      <w:proofErr w:type="spellEnd"/>
      <w:r w:rsidRPr="00F47FB2">
        <w:t xml:space="preserve">, </w:t>
      </w:r>
      <w:proofErr w:type="spellStart"/>
      <w:r w:rsidRPr="00F47FB2">
        <w:t>pangako</w:t>
      </w:r>
      <w:proofErr w:type="spellEnd"/>
      <w:r w:rsidRPr="00F47FB2">
        <w:t xml:space="preserve">, </w:t>
      </w:r>
      <w:proofErr w:type="spellStart"/>
      <w:r w:rsidRPr="00F47FB2">
        <w:t>pananatili</w:t>
      </w:r>
      <w:proofErr w:type="spellEnd"/>
      <w:r w:rsidRPr="00F47FB2">
        <w:t xml:space="preserve"> at may-</w:t>
      </w:r>
      <w:proofErr w:type="spellStart"/>
      <w:r w:rsidRPr="00F47FB2">
        <w:t>kalidad</w:t>
      </w:r>
      <w:proofErr w:type="spellEnd"/>
      <w:r w:rsidRPr="00F47FB2">
        <w:t xml:space="preserve"> </w:t>
      </w:r>
      <w:proofErr w:type="spellStart"/>
      <w:r w:rsidRPr="00F47FB2">
        <w:t>na</w:t>
      </w:r>
      <w:proofErr w:type="spellEnd"/>
      <w:r w:rsidRPr="00F47FB2">
        <w:t xml:space="preserve"> </w:t>
      </w:r>
      <w:proofErr w:type="spellStart"/>
      <w:r w:rsidRPr="00F47FB2">
        <w:t>pagsuporta</w:t>
      </w:r>
      <w:proofErr w:type="spellEnd"/>
      <w:r w:rsidRPr="00F47FB2">
        <w:t xml:space="preserve"> </w:t>
      </w:r>
      <w:proofErr w:type="spellStart"/>
      <w:r w:rsidRPr="00F47FB2">
        <w:t>sa</w:t>
      </w:r>
      <w:proofErr w:type="spellEnd"/>
      <w:r w:rsidRPr="00F47FB2">
        <w:t xml:space="preserve"> </w:t>
      </w:r>
      <w:proofErr w:type="spellStart"/>
      <w:r w:rsidRPr="00F47FB2">
        <w:t>kalahok</w:t>
      </w:r>
      <w:proofErr w:type="spellEnd"/>
      <w:r w:rsidRPr="00F47FB2">
        <w:t xml:space="preserve">. Ang </w:t>
      </w:r>
      <w:proofErr w:type="spellStart"/>
      <w:r w:rsidRPr="00F47FB2">
        <w:t>pagtutulungan</w:t>
      </w:r>
      <w:proofErr w:type="spellEnd"/>
      <w:r w:rsidRPr="00F47FB2">
        <w:t xml:space="preserve"> ay </w:t>
      </w:r>
      <w:proofErr w:type="spellStart"/>
      <w:r w:rsidRPr="00F47FB2">
        <w:t>sumusuporta</w:t>
      </w:r>
      <w:proofErr w:type="spellEnd"/>
      <w:r w:rsidRPr="00F47FB2">
        <w:t xml:space="preserve"> </w:t>
      </w:r>
      <w:proofErr w:type="spellStart"/>
      <w:r w:rsidRPr="00F47FB2">
        <w:t>sa</w:t>
      </w:r>
      <w:proofErr w:type="spellEnd"/>
      <w:r w:rsidRPr="00F47FB2">
        <w:t xml:space="preserve"> </w:t>
      </w:r>
      <w:proofErr w:type="spellStart"/>
      <w:r w:rsidRPr="00F47FB2">
        <w:t>kakayahan</w:t>
      </w:r>
      <w:proofErr w:type="spellEnd"/>
      <w:r w:rsidRPr="00F47FB2">
        <w:t xml:space="preserve"> para </w:t>
      </w:r>
      <w:proofErr w:type="spellStart"/>
      <w:r w:rsidRPr="00F47FB2">
        <w:t>magkaroon</w:t>
      </w:r>
      <w:proofErr w:type="spellEnd"/>
      <w:r w:rsidRPr="00F47FB2">
        <w:t xml:space="preserve"> ng </w:t>
      </w:r>
      <w:proofErr w:type="spellStart"/>
      <w:r w:rsidRPr="00F47FB2">
        <w:t>pagpipilian</w:t>
      </w:r>
      <w:proofErr w:type="spellEnd"/>
      <w:r w:rsidRPr="00F47FB2">
        <w:t xml:space="preserve"> ang </w:t>
      </w:r>
      <w:proofErr w:type="spellStart"/>
      <w:r w:rsidRPr="00F47FB2">
        <w:t>mga</w:t>
      </w:r>
      <w:proofErr w:type="spellEnd"/>
      <w:r w:rsidRPr="00F47FB2">
        <w:t xml:space="preserve"> </w:t>
      </w:r>
      <w:proofErr w:type="spellStart"/>
      <w:r w:rsidRPr="00F47FB2">
        <w:t>kalahok</w:t>
      </w:r>
      <w:proofErr w:type="spellEnd"/>
      <w:r w:rsidRPr="00F47FB2">
        <w:t xml:space="preserve"> at </w:t>
      </w:r>
      <w:proofErr w:type="spellStart"/>
      <w:r w:rsidRPr="00F47FB2">
        <w:t>kontrol</w:t>
      </w:r>
      <w:proofErr w:type="spellEnd"/>
      <w:r w:rsidRPr="00F47FB2">
        <w:t xml:space="preserve"> </w:t>
      </w:r>
      <w:proofErr w:type="spellStart"/>
      <w:r w:rsidRPr="00F47FB2">
        <w:t>sa</w:t>
      </w:r>
      <w:proofErr w:type="spellEnd"/>
      <w:r w:rsidRPr="00F47FB2">
        <w:t xml:space="preserve"> </w:t>
      </w:r>
      <w:proofErr w:type="spellStart"/>
      <w:r w:rsidRPr="00F47FB2">
        <w:t>kanilang</w:t>
      </w:r>
      <w:proofErr w:type="spellEnd"/>
      <w:r w:rsidRPr="00F47FB2">
        <w:t xml:space="preserve"> </w:t>
      </w:r>
      <w:proofErr w:type="spellStart"/>
      <w:r w:rsidRPr="00F47FB2">
        <w:t>suporta</w:t>
      </w:r>
      <w:proofErr w:type="spellEnd"/>
      <w:r w:rsidRPr="00F47FB2">
        <w:t xml:space="preserve">, at </w:t>
      </w:r>
      <w:proofErr w:type="spellStart"/>
      <w:r w:rsidRPr="00F47FB2">
        <w:t>ito</w:t>
      </w:r>
      <w:proofErr w:type="spellEnd"/>
      <w:r w:rsidRPr="00F47FB2">
        <w:t xml:space="preserve"> ay </w:t>
      </w:r>
      <w:proofErr w:type="spellStart"/>
      <w:r w:rsidRPr="00F47FB2">
        <w:t>susi</w:t>
      </w:r>
      <w:proofErr w:type="spellEnd"/>
      <w:r w:rsidRPr="00F47FB2">
        <w:t xml:space="preserve"> </w:t>
      </w:r>
      <w:proofErr w:type="spellStart"/>
      <w:r w:rsidRPr="00F47FB2">
        <w:t>sa</w:t>
      </w:r>
      <w:proofErr w:type="spellEnd"/>
      <w:r w:rsidRPr="00F47FB2">
        <w:t xml:space="preserve"> </w:t>
      </w:r>
      <w:proofErr w:type="spellStart"/>
      <w:r w:rsidRPr="00F47FB2">
        <w:t>pagsuporta</w:t>
      </w:r>
      <w:proofErr w:type="spellEnd"/>
      <w:r w:rsidRPr="00F47FB2">
        <w:t xml:space="preserve"> </w:t>
      </w:r>
      <w:proofErr w:type="spellStart"/>
      <w:r w:rsidRPr="00F47FB2">
        <w:t>sa</w:t>
      </w:r>
      <w:proofErr w:type="spellEnd"/>
      <w:r w:rsidRPr="00F47FB2">
        <w:t xml:space="preserve"> </w:t>
      </w:r>
      <w:proofErr w:type="spellStart"/>
      <w:r w:rsidRPr="00F47FB2">
        <w:t>mga</w:t>
      </w:r>
      <w:proofErr w:type="spellEnd"/>
      <w:r w:rsidRPr="00F47FB2">
        <w:t xml:space="preserve"> provider at supervisor </w:t>
      </w:r>
      <w:proofErr w:type="spellStart"/>
      <w:r w:rsidRPr="00F47FB2">
        <w:t>upang</w:t>
      </w:r>
      <w:proofErr w:type="spellEnd"/>
      <w:r w:rsidRPr="00F47FB2">
        <w:t xml:space="preserve"> </w:t>
      </w:r>
      <w:proofErr w:type="spellStart"/>
      <w:r w:rsidRPr="00F47FB2">
        <w:t>pamahalaan</w:t>
      </w:r>
      <w:proofErr w:type="spellEnd"/>
      <w:r w:rsidRPr="00F47FB2">
        <w:t xml:space="preserve"> ang </w:t>
      </w:r>
      <w:proofErr w:type="spellStart"/>
      <w:r w:rsidRPr="00F47FB2">
        <w:t>mga</w:t>
      </w:r>
      <w:proofErr w:type="spellEnd"/>
      <w:r w:rsidRPr="00F47FB2">
        <w:t xml:space="preserve"> </w:t>
      </w:r>
      <w:proofErr w:type="spellStart"/>
      <w:r w:rsidRPr="00F47FB2">
        <w:t>dapat</w:t>
      </w:r>
      <w:proofErr w:type="spellEnd"/>
      <w:r w:rsidRPr="00F47FB2">
        <w:t xml:space="preserve"> </w:t>
      </w:r>
      <w:proofErr w:type="spellStart"/>
      <w:r w:rsidRPr="00F47FB2">
        <w:t>asahan</w:t>
      </w:r>
      <w:proofErr w:type="spellEnd"/>
      <w:r w:rsidRPr="00F47FB2">
        <w:t xml:space="preserve"> at </w:t>
      </w:r>
      <w:proofErr w:type="spellStart"/>
      <w:r w:rsidRPr="00F47FB2">
        <w:t>matiyak</w:t>
      </w:r>
      <w:proofErr w:type="spellEnd"/>
      <w:r w:rsidRPr="00F47FB2">
        <w:t xml:space="preserve"> ang </w:t>
      </w:r>
      <w:proofErr w:type="spellStart"/>
      <w:r w:rsidRPr="00F47FB2">
        <w:t>paghahatid</w:t>
      </w:r>
      <w:proofErr w:type="spellEnd"/>
      <w:r w:rsidRPr="00F47FB2">
        <w:t xml:space="preserve"> ng </w:t>
      </w:r>
      <w:proofErr w:type="spellStart"/>
      <w:r w:rsidRPr="00F47FB2">
        <w:t>nararapat</w:t>
      </w:r>
      <w:proofErr w:type="spellEnd"/>
      <w:r w:rsidRPr="00F47FB2">
        <w:t xml:space="preserve"> </w:t>
      </w:r>
      <w:proofErr w:type="spellStart"/>
      <w:r w:rsidRPr="00F47FB2">
        <w:t>na</w:t>
      </w:r>
      <w:proofErr w:type="spellEnd"/>
      <w:r w:rsidRPr="00F47FB2">
        <w:t xml:space="preserve"> </w:t>
      </w:r>
      <w:proofErr w:type="spellStart"/>
      <w:r w:rsidRPr="00F47FB2">
        <w:t>mga</w:t>
      </w:r>
      <w:proofErr w:type="spellEnd"/>
      <w:r w:rsidRPr="00F47FB2">
        <w:t xml:space="preserve"> </w:t>
      </w:r>
      <w:proofErr w:type="spellStart"/>
      <w:r w:rsidRPr="00F47FB2">
        <w:t>pamantayan</w:t>
      </w:r>
      <w:proofErr w:type="spellEnd"/>
      <w:r w:rsidRPr="00F47FB2">
        <w:t>.</w:t>
      </w:r>
    </w:p>
    <w:p w14:paraId="38CC019D" w14:textId="77777777" w:rsidR="002F4672" w:rsidRPr="00F47FB2" w:rsidRDefault="000D5D9D" w:rsidP="00F47FB2">
      <w:pPr>
        <w:pStyle w:val="Boxed2Text-purpleH2"/>
        <w:pBdr>
          <w:top w:val="single" w:sz="4" w:space="8" w:color="612C69"/>
        </w:pBdr>
        <w:spacing w:before="0"/>
      </w:pPr>
      <w:r w:rsidRPr="00F47FB2">
        <w:t xml:space="preserve">Ano ang </w:t>
      </w:r>
      <w:proofErr w:type="spellStart"/>
      <w:r w:rsidRPr="00F47FB2">
        <w:t>dapat</w:t>
      </w:r>
      <w:proofErr w:type="spellEnd"/>
      <w:r w:rsidRPr="00F47FB2">
        <w:t xml:space="preserve"> </w:t>
      </w:r>
      <w:proofErr w:type="spellStart"/>
      <w:r w:rsidRPr="00F47FB2">
        <w:t>asahan</w:t>
      </w:r>
      <w:proofErr w:type="spellEnd"/>
      <w:r w:rsidRPr="00F47FB2">
        <w:t xml:space="preserve"> </w:t>
      </w:r>
    </w:p>
    <w:p w14:paraId="0566AD78" w14:textId="77777777" w:rsidR="002F4672" w:rsidRPr="00F47FB2" w:rsidRDefault="000D5D9D" w:rsidP="002F4672">
      <w:pPr>
        <w:pStyle w:val="Boxed2text-purple"/>
        <w:pBdr>
          <w:bottom w:val="none" w:sz="0" w:space="0" w:color="auto"/>
        </w:pBdr>
        <w:spacing w:after="80"/>
        <w:rPr>
          <w:sz w:val="21"/>
        </w:rPr>
      </w:pPr>
      <w:r w:rsidRPr="00F47FB2">
        <w:rPr>
          <w:sz w:val="21"/>
        </w:rPr>
        <w:t xml:space="preserve">Ang </w:t>
      </w:r>
      <w:proofErr w:type="spellStart"/>
      <w:r w:rsidRPr="00F47FB2">
        <w:rPr>
          <w:sz w:val="21"/>
        </w:rPr>
        <w:t>mga</w:t>
      </w:r>
      <w:proofErr w:type="spellEnd"/>
      <w:r w:rsidRPr="00F47FB2">
        <w:rPr>
          <w:sz w:val="21"/>
        </w:rPr>
        <w:t xml:space="preserve"> </w:t>
      </w:r>
      <w:proofErr w:type="spellStart"/>
      <w:r w:rsidRPr="00F47FB2">
        <w:rPr>
          <w:sz w:val="21"/>
        </w:rPr>
        <w:t>mapagkukunan</w:t>
      </w:r>
      <w:proofErr w:type="spellEnd"/>
      <w:r w:rsidRPr="00F47FB2">
        <w:rPr>
          <w:sz w:val="21"/>
        </w:rPr>
        <w:t xml:space="preserve"> ng </w:t>
      </w:r>
      <w:proofErr w:type="spellStart"/>
      <w:r w:rsidRPr="00F47FB2">
        <w:rPr>
          <w:sz w:val="21"/>
        </w:rPr>
        <w:t>impormasyon</w:t>
      </w:r>
      <w:proofErr w:type="spellEnd"/>
      <w:r w:rsidRPr="00F47FB2">
        <w:rPr>
          <w:sz w:val="21"/>
        </w:rPr>
        <w:t xml:space="preserve"> </w:t>
      </w:r>
      <w:proofErr w:type="spellStart"/>
      <w:r w:rsidRPr="00F47FB2">
        <w:rPr>
          <w:sz w:val="21"/>
        </w:rPr>
        <w:t>sa</w:t>
      </w:r>
      <w:proofErr w:type="spellEnd"/>
      <w:r w:rsidRPr="00F47FB2">
        <w:rPr>
          <w:sz w:val="21"/>
        </w:rPr>
        <w:t xml:space="preserve"> </w:t>
      </w:r>
      <w:proofErr w:type="spellStart"/>
      <w:r w:rsidRPr="00F47FB2">
        <w:rPr>
          <w:sz w:val="21"/>
        </w:rPr>
        <w:t>pangangasiwa</w:t>
      </w:r>
      <w:proofErr w:type="spellEnd"/>
      <w:r w:rsidRPr="00F47FB2">
        <w:rPr>
          <w:sz w:val="21"/>
        </w:rPr>
        <w:t xml:space="preserve"> ay </w:t>
      </w:r>
      <w:proofErr w:type="spellStart"/>
      <w:r w:rsidRPr="00F47FB2">
        <w:rPr>
          <w:sz w:val="21"/>
        </w:rPr>
        <w:t>dinisenyo</w:t>
      </w:r>
      <w:proofErr w:type="spellEnd"/>
      <w:r w:rsidRPr="00F47FB2">
        <w:rPr>
          <w:sz w:val="21"/>
        </w:rPr>
        <w:t xml:space="preserve"> </w:t>
      </w:r>
      <w:proofErr w:type="spellStart"/>
      <w:r w:rsidRPr="00F47FB2">
        <w:rPr>
          <w:sz w:val="21"/>
        </w:rPr>
        <w:t>upang</w:t>
      </w:r>
      <w:proofErr w:type="spellEnd"/>
      <w:r w:rsidRPr="00F47FB2">
        <w:rPr>
          <w:sz w:val="21"/>
        </w:rPr>
        <w:t xml:space="preserve"> </w:t>
      </w:r>
      <w:proofErr w:type="spellStart"/>
      <w:r w:rsidRPr="00F47FB2">
        <w:rPr>
          <w:sz w:val="21"/>
        </w:rPr>
        <w:t>matulungan</w:t>
      </w:r>
      <w:proofErr w:type="spellEnd"/>
      <w:r w:rsidRPr="00F47FB2">
        <w:rPr>
          <w:sz w:val="21"/>
        </w:rPr>
        <w:t xml:space="preserve"> ang </w:t>
      </w:r>
      <w:proofErr w:type="spellStart"/>
      <w:r w:rsidRPr="00F47FB2">
        <w:rPr>
          <w:sz w:val="21"/>
        </w:rPr>
        <w:t>mga</w:t>
      </w:r>
      <w:proofErr w:type="spellEnd"/>
      <w:r w:rsidRPr="00F47FB2">
        <w:rPr>
          <w:sz w:val="21"/>
        </w:rPr>
        <w:t xml:space="preserve"> </w:t>
      </w:r>
      <w:proofErr w:type="spellStart"/>
      <w:r w:rsidRPr="00F47FB2">
        <w:rPr>
          <w:sz w:val="21"/>
        </w:rPr>
        <w:t>organisasyon</w:t>
      </w:r>
      <w:proofErr w:type="spellEnd"/>
      <w:r w:rsidRPr="00F47FB2">
        <w:rPr>
          <w:sz w:val="21"/>
        </w:rPr>
        <w:t xml:space="preserve"> at </w:t>
      </w:r>
      <w:proofErr w:type="spellStart"/>
      <w:r w:rsidRPr="00F47FB2">
        <w:rPr>
          <w:sz w:val="21"/>
        </w:rPr>
        <w:t>manggagawa</w:t>
      </w:r>
      <w:proofErr w:type="spellEnd"/>
      <w:r w:rsidRPr="00F47FB2">
        <w:rPr>
          <w:sz w:val="21"/>
        </w:rPr>
        <w:t xml:space="preserve"> </w:t>
      </w:r>
      <w:proofErr w:type="spellStart"/>
      <w:r w:rsidRPr="00F47FB2">
        <w:rPr>
          <w:sz w:val="21"/>
        </w:rPr>
        <w:t>na</w:t>
      </w:r>
      <w:proofErr w:type="spellEnd"/>
      <w:r w:rsidRPr="00F47FB2">
        <w:rPr>
          <w:sz w:val="21"/>
        </w:rPr>
        <w:t xml:space="preserve"> </w:t>
      </w:r>
      <w:proofErr w:type="spellStart"/>
      <w:r w:rsidRPr="00F47FB2">
        <w:rPr>
          <w:sz w:val="21"/>
        </w:rPr>
        <w:t>bumuo</w:t>
      </w:r>
      <w:proofErr w:type="spellEnd"/>
      <w:r w:rsidRPr="00F47FB2">
        <w:rPr>
          <w:sz w:val="21"/>
        </w:rPr>
        <w:t xml:space="preserve"> at </w:t>
      </w:r>
      <w:proofErr w:type="spellStart"/>
      <w:r w:rsidRPr="00F47FB2">
        <w:rPr>
          <w:sz w:val="21"/>
        </w:rPr>
        <w:t>gamitin</w:t>
      </w:r>
      <w:proofErr w:type="spellEnd"/>
      <w:r w:rsidRPr="00F47FB2">
        <w:rPr>
          <w:sz w:val="21"/>
        </w:rPr>
        <w:t xml:space="preserve"> ang </w:t>
      </w:r>
      <w:proofErr w:type="spellStart"/>
      <w:r w:rsidRPr="00F47FB2">
        <w:rPr>
          <w:sz w:val="21"/>
        </w:rPr>
        <w:t>mga</w:t>
      </w:r>
      <w:proofErr w:type="spellEnd"/>
      <w:r w:rsidRPr="00F47FB2">
        <w:rPr>
          <w:sz w:val="21"/>
        </w:rPr>
        <w:t xml:space="preserve"> </w:t>
      </w:r>
      <w:proofErr w:type="spellStart"/>
      <w:r w:rsidRPr="00F47FB2">
        <w:rPr>
          <w:sz w:val="21"/>
        </w:rPr>
        <w:t>kakayahan</w:t>
      </w:r>
      <w:proofErr w:type="spellEnd"/>
      <w:r w:rsidRPr="00F47FB2">
        <w:rPr>
          <w:sz w:val="21"/>
        </w:rPr>
        <w:t xml:space="preserve"> </w:t>
      </w:r>
      <w:proofErr w:type="spellStart"/>
      <w:r w:rsidRPr="00F47FB2">
        <w:rPr>
          <w:sz w:val="21"/>
        </w:rPr>
        <w:t>na</w:t>
      </w:r>
      <w:proofErr w:type="spellEnd"/>
      <w:r w:rsidRPr="00F47FB2">
        <w:rPr>
          <w:sz w:val="21"/>
        </w:rPr>
        <w:t xml:space="preserve"> </w:t>
      </w:r>
      <w:proofErr w:type="spellStart"/>
      <w:r w:rsidRPr="00F47FB2">
        <w:rPr>
          <w:sz w:val="21"/>
        </w:rPr>
        <w:t>inilarawan</w:t>
      </w:r>
      <w:proofErr w:type="spellEnd"/>
      <w:r w:rsidRPr="00F47FB2">
        <w:rPr>
          <w:sz w:val="21"/>
        </w:rPr>
        <w:t xml:space="preserve"> </w:t>
      </w:r>
      <w:proofErr w:type="spellStart"/>
      <w:r w:rsidRPr="00F47FB2">
        <w:rPr>
          <w:sz w:val="21"/>
        </w:rPr>
        <w:t>sa</w:t>
      </w:r>
      <w:proofErr w:type="spellEnd"/>
      <w:r w:rsidRPr="00F47FB2">
        <w:rPr>
          <w:sz w:val="21"/>
        </w:rPr>
        <w:t xml:space="preserve"> Framework. Mga </w:t>
      </w:r>
      <w:proofErr w:type="spellStart"/>
      <w:r w:rsidRPr="00F47FB2">
        <w:rPr>
          <w:sz w:val="21"/>
        </w:rPr>
        <w:t>mapagkukunan</w:t>
      </w:r>
      <w:proofErr w:type="spellEnd"/>
      <w:r w:rsidRPr="00F47FB2">
        <w:rPr>
          <w:sz w:val="21"/>
        </w:rPr>
        <w:t xml:space="preserve"> ng </w:t>
      </w:r>
      <w:proofErr w:type="spellStart"/>
      <w:r w:rsidRPr="00F47FB2">
        <w:rPr>
          <w:sz w:val="21"/>
        </w:rPr>
        <w:t>impormasyon</w:t>
      </w:r>
      <w:proofErr w:type="spellEnd"/>
      <w:r w:rsidRPr="00F47FB2">
        <w:rPr>
          <w:sz w:val="21"/>
        </w:rPr>
        <w:t>:</w:t>
      </w:r>
    </w:p>
    <w:p w14:paraId="4F19885E" w14:textId="77777777" w:rsidR="00006E0C" w:rsidRPr="00F47FB2" w:rsidRDefault="000D5D9D" w:rsidP="00006E0C">
      <w:pPr>
        <w:pStyle w:val="Boxed2bullets-purple"/>
        <w:rPr>
          <w:sz w:val="21"/>
        </w:rPr>
      </w:pPr>
      <w:proofErr w:type="spellStart"/>
      <w:r w:rsidRPr="00F47FB2">
        <w:rPr>
          <w:sz w:val="21"/>
        </w:rPr>
        <w:t>Nagbibigay</w:t>
      </w:r>
      <w:proofErr w:type="spellEnd"/>
      <w:r w:rsidRPr="00F47FB2">
        <w:rPr>
          <w:sz w:val="21"/>
        </w:rPr>
        <w:t xml:space="preserve"> ng </w:t>
      </w:r>
      <w:proofErr w:type="spellStart"/>
      <w:r w:rsidRPr="00F47FB2">
        <w:rPr>
          <w:sz w:val="21"/>
        </w:rPr>
        <w:t>praktikal</w:t>
      </w:r>
      <w:proofErr w:type="spellEnd"/>
      <w:r w:rsidRPr="00F47FB2">
        <w:rPr>
          <w:sz w:val="21"/>
        </w:rPr>
        <w:t xml:space="preserve"> </w:t>
      </w:r>
      <w:proofErr w:type="spellStart"/>
      <w:r w:rsidRPr="00F47FB2">
        <w:rPr>
          <w:sz w:val="21"/>
        </w:rPr>
        <w:t>na</w:t>
      </w:r>
      <w:proofErr w:type="spellEnd"/>
      <w:r w:rsidRPr="00F47FB2">
        <w:rPr>
          <w:sz w:val="21"/>
        </w:rPr>
        <w:t xml:space="preserve"> </w:t>
      </w:r>
      <w:proofErr w:type="spellStart"/>
      <w:r w:rsidRPr="00F47FB2">
        <w:rPr>
          <w:sz w:val="21"/>
        </w:rPr>
        <w:t>patnubay</w:t>
      </w:r>
      <w:proofErr w:type="spellEnd"/>
      <w:r w:rsidRPr="00F47FB2">
        <w:rPr>
          <w:sz w:val="21"/>
        </w:rPr>
        <w:t xml:space="preserve"> at </w:t>
      </w:r>
      <w:proofErr w:type="spellStart"/>
      <w:r w:rsidRPr="00F47FB2">
        <w:rPr>
          <w:sz w:val="21"/>
        </w:rPr>
        <w:t>mga</w:t>
      </w:r>
      <w:proofErr w:type="spellEnd"/>
      <w:r w:rsidRPr="00F47FB2">
        <w:rPr>
          <w:sz w:val="21"/>
        </w:rPr>
        <w:t xml:space="preserve"> </w:t>
      </w:r>
      <w:proofErr w:type="spellStart"/>
      <w:r w:rsidRPr="00F47FB2">
        <w:rPr>
          <w:sz w:val="21"/>
        </w:rPr>
        <w:t>gamit</w:t>
      </w:r>
      <w:proofErr w:type="spellEnd"/>
      <w:r w:rsidRPr="00F47FB2">
        <w:rPr>
          <w:sz w:val="21"/>
        </w:rPr>
        <w:t xml:space="preserve"> (tool) </w:t>
      </w:r>
      <w:proofErr w:type="spellStart"/>
      <w:r w:rsidRPr="00F47FB2">
        <w:rPr>
          <w:sz w:val="21"/>
        </w:rPr>
        <w:t>upang</w:t>
      </w:r>
      <w:proofErr w:type="spellEnd"/>
      <w:r w:rsidRPr="00F47FB2">
        <w:rPr>
          <w:sz w:val="21"/>
        </w:rPr>
        <w:t xml:space="preserve"> </w:t>
      </w:r>
      <w:proofErr w:type="spellStart"/>
      <w:r w:rsidRPr="00F47FB2">
        <w:rPr>
          <w:sz w:val="21"/>
        </w:rPr>
        <w:t>itaas</w:t>
      </w:r>
      <w:proofErr w:type="spellEnd"/>
      <w:r w:rsidRPr="00F47FB2">
        <w:rPr>
          <w:sz w:val="21"/>
        </w:rPr>
        <w:t xml:space="preserve"> ang </w:t>
      </w:r>
      <w:proofErr w:type="spellStart"/>
      <w:r w:rsidRPr="00F47FB2">
        <w:rPr>
          <w:sz w:val="21"/>
        </w:rPr>
        <w:t>kalidad</w:t>
      </w:r>
      <w:proofErr w:type="spellEnd"/>
      <w:r w:rsidRPr="00F47FB2">
        <w:rPr>
          <w:sz w:val="21"/>
        </w:rPr>
        <w:t xml:space="preserve"> at </w:t>
      </w:r>
      <w:proofErr w:type="spellStart"/>
      <w:r w:rsidRPr="00F47FB2">
        <w:rPr>
          <w:sz w:val="21"/>
        </w:rPr>
        <w:t>pagkakapare-pareho</w:t>
      </w:r>
      <w:proofErr w:type="spellEnd"/>
      <w:r w:rsidRPr="00F47FB2">
        <w:rPr>
          <w:sz w:val="21"/>
        </w:rPr>
        <w:t xml:space="preserve"> ng </w:t>
      </w:r>
      <w:proofErr w:type="spellStart"/>
      <w:r w:rsidRPr="00F47FB2">
        <w:rPr>
          <w:sz w:val="21"/>
        </w:rPr>
        <w:t>pangangasiwa</w:t>
      </w:r>
      <w:proofErr w:type="spellEnd"/>
      <w:r w:rsidRPr="00F47FB2">
        <w:rPr>
          <w:sz w:val="21"/>
        </w:rPr>
        <w:t>.</w:t>
      </w:r>
    </w:p>
    <w:p w14:paraId="21916BB2" w14:textId="77777777" w:rsidR="00006E0C" w:rsidRPr="00F47FB2" w:rsidRDefault="000D5D9D" w:rsidP="00006E0C">
      <w:pPr>
        <w:pStyle w:val="Boxed2bullets-purple"/>
        <w:rPr>
          <w:sz w:val="21"/>
        </w:rPr>
      </w:pPr>
      <w:proofErr w:type="spellStart"/>
      <w:r w:rsidRPr="00F47FB2">
        <w:rPr>
          <w:sz w:val="21"/>
        </w:rPr>
        <w:t>Nagbibigay</w:t>
      </w:r>
      <w:proofErr w:type="spellEnd"/>
      <w:r w:rsidRPr="00F47FB2">
        <w:rPr>
          <w:sz w:val="21"/>
        </w:rPr>
        <w:t xml:space="preserve"> ng </w:t>
      </w:r>
      <w:proofErr w:type="spellStart"/>
      <w:r w:rsidRPr="00F47FB2">
        <w:rPr>
          <w:sz w:val="21"/>
        </w:rPr>
        <w:t>mga</w:t>
      </w:r>
      <w:proofErr w:type="spellEnd"/>
      <w:r w:rsidRPr="00F47FB2">
        <w:rPr>
          <w:sz w:val="21"/>
        </w:rPr>
        <w:t xml:space="preserve"> tip sheet, checklist at template </w:t>
      </w:r>
      <w:proofErr w:type="spellStart"/>
      <w:r w:rsidRPr="00F47FB2">
        <w:rPr>
          <w:sz w:val="21"/>
        </w:rPr>
        <w:t>upang</w:t>
      </w:r>
      <w:proofErr w:type="spellEnd"/>
      <w:r w:rsidRPr="00F47FB2">
        <w:rPr>
          <w:sz w:val="21"/>
        </w:rPr>
        <w:t xml:space="preserve"> </w:t>
      </w:r>
      <w:proofErr w:type="spellStart"/>
      <w:r w:rsidRPr="00F47FB2">
        <w:rPr>
          <w:sz w:val="21"/>
        </w:rPr>
        <w:t>suportahan</w:t>
      </w:r>
      <w:proofErr w:type="spellEnd"/>
      <w:r w:rsidRPr="00F47FB2">
        <w:rPr>
          <w:sz w:val="21"/>
        </w:rPr>
        <w:t xml:space="preserve"> ang </w:t>
      </w:r>
      <w:proofErr w:type="spellStart"/>
      <w:r w:rsidRPr="00F47FB2">
        <w:rPr>
          <w:sz w:val="21"/>
        </w:rPr>
        <w:t>mga</w:t>
      </w:r>
      <w:proofErr w:type="spellEnd"/>
      <w:r w:rsidRPr="00F47FB2">
        <w:rPr>
          <w:sz w:val="21"/>
        </w:rPr>
        <w:t xml:space="preserve"> senior leader, supervisor, </w:t>
      </w:r>
      <w:proofErr w:type="spellStart"/>
      <w:r w:rsidRPr="00F47FB2">
        <w:rPr>
          <w:sz w:val="21"/>
        </w:rPr>
        <w:t>manggagawa</w:t>
      </w:r>
      <w:proofErr w:type="spellEnd"/>
      <w:r w:rsidRPr="00F47FB2">
        <w:rPr>
          <w:sz w:val="21"/>
        </w:rPr>
        <w:t xml:space="preserve"> at </w:t>
      </w:r>
      <w:proofErr w:type="spellStart"/>
      <w:r w:rsidRPr="00F47FB2">
        <w:rPr>
          <w:sz w:val="21"/>
        </w:rPr>
        <w:t>kalahok</w:t>
      </w:r>
      <w:proofErr w:type="spellEnd"/>
      <w:r w:rsidRPr="00F47FB2">
        <w:rPr>
          <w:sz w:val="21"/>
        </w:rPr>
        <w:t xml:space="preserve"> </w:t>
      </w:r>
      <w:proofErr w:type="spellStart"/>
      <w:r w:rsidRPr="00F47FB2">
        <w:rPr>
          <w:sz w:val="21"/>
        </w:rPr>
        <w:t>na</w:t>
      </w:r>
      <w:proofErr w:type="spellEnd"/>
      <w:r w:rsidRPr="00F47FB2">
        <w:rPr>
          <w:sz w:val="21"/>
        </w:rPr>
        <w:t xml:space="preserve"> </w:t>
      </w:r>
      <w:proofErr w:type="spellStart"/>
      <w:r w:rsidRPr="00F47FB2">
        <w:rPr>
          <w:sz w:val="21"/>
        </w:rPr>
        <w:t>makibahagi</w:t>
      </w:r>
      <w:proofErr w:type="spellEnd"/>
      <w:r w:rsidRPr="00F47FB2">
        <w:rPr>
          <w:sz w:val="21"/>
        </w:rPr>
        <w:t xml:space="preserve"> </w:t>
      </w:r>
      <w:proofErr w:type="spellStart"/>
      <w:r w:rsidRPr="00F47FB2">
        <w:rPr>
          <w:sz w:val="21"/>
        </w:rPr>
        <w:t>sa</w:t>
      </w:r>
      <w:proofErr w:type="spellEnd"/>
      <w:r w:rsidRPr="00F47FB2">
        <w:rPr>
          <w:sz w:val="21"/>
        </w:rPr>
        <w:t xml:space="preserve"> </w:t>
      </w:r>
      <w:proofErr w:type="spellStart"/>
      <w:r w:rsidRPr="00F47FB2">
        <w:rPr>
          <w:sz w:val="21"/>
        </w:rPr>
        <w:t>pangangasiwa</w:t>
      </w:r>
      <w:proofErr w:type="spellEnd"/>
      <w:r w:rsidRPr="00F47FB2">
        <w:rPr>
          <w:sz w:val="21"/>
        </w:rPr>
        <w:t>.</w:t>
      </w:r>
    </w:p>
    <w:p w14:paraId="62DD5491" w14:textId="77777777" w:rsidR="00006E0C" w:rsidRPr="00F47FB2" w:rsidRDefault="000D5D9D" w:rsidP="00006E0C">
      <w:pPr>
        <w:pStyle w:val="Boxed2bullets-purple"/>
        <w:rPr>
          <w:sz w:val="21"/>
        </w:rPr>
      </w:pPr>
      <w:proofErr w:type="spellStart"/>
      <w:r w:rsidRPr="00F47FB2">
        <w:rPr>
          <w:sz w:val="21"/>
        </w:rPr>
        <w:t>Pinahihintulutan</w:t>
      </w:r>
      <w:proofErr w:type="spellEnd"/>
      <w:r w:rsidRPr="00F47FB2">
        <w:rPr>
          <w:sz w:val="21"/>
        </w:rPr>
        <w:t xml:space="preserve"> </w:t>
      </w:r>
      <w:proofErr w:type="spellStart"/>
      <w:r w:rsidRPr="00F47FB2">
        <w:rPr>
          <w:sz w:val="21"/>
        </w:rPr>
        <w:t>na</w:t>
      </w:r>
      <w:proofErr w:type="spellEnd"/>
      <w:r w:rsidRPr="00F47FB2">
        <w:rPr>
          <w:sz w:val="21"/>
        </w:rPr>
        <w:t xml:space="preserve"> ma-download at ma-edit ang </w:t>
      </w:r>
      <w:proofErr w:type="spellStart"/>
      <w:r w:rsidRPr="00F47FB2">
        <w:rPr>
          <w:sz w:val="21"/>
        </w:rPr>
        <w:t>mga</w:t>
      </w:r>
      <w:proofErr w:type="spellEnd"/>
      <w:r w:rsidRPr="00F47FB2">
        <w:rPr>
          <w:sz w:val="21"/>
        </w:rPr>
        <w:t xml:space="preserve"> template at </w:t>
      </w:r>
      <w:proofErr w:type="spellStart"/>
      <w:r w:rsidRPr="00F47FB2">
        <w:rPr>
          <w:sz w:val="21"/>
        </w:rPr>
        <w:t>dokumento</w:t>
      </w:r>
      <w:proofErr w:type="spellEnd"/>
      <w:r w:rsidRPr="00F47FB2">
        <w:rPr>
          <w:sz w:val="21"/>
        </w:rPr>
        <w:t xml:space="preserve"> </w:t>
      </w:r>
      <w:proofErr w:type="spellStart"/>
      <w:r w:rsidRPr="00F47FB2">
        <w:rPr>
          <w:sz w:val="21"/>
        </w:rPr>
        <w:t>upang</w:t>
      </w:r>
      <w:proofErr w:type="spellEnd"/>
      <w:r w:rsidRPr="00F47FB2">
        <w:rPr>
          <w:sz w:val="21"/>
        </w:rPr>
        <w:t xml:space="preserve"> </w:t>
      </w:r>
      <w:proofErr w:type="spellStart"/>
      <w:r w:rsidRPr="00F47FB2">
        <w:rPr>
          <w:sz w:val="21"/>
        </w:rPr>
        <w:t>umangkop</w:t>
      </w:r>
      <w:proofErr w:type="spellEnd"/>
      <w:r w:rsidRPr="00F47FB2">
        <w:rPr>
          <w:sz w:val="21"/>
        </w:rPr>
        <w:t xml:space="preserve"> </w:t>
      </w:r>
      <w:proofErr w:type="spellStart"/>
      <w:r w:rsidRPr="00F47FB2">
        <w:rPr>
          <w:sz w:val="21"/>
        </w:rPr>
        <w:t>sa</w:t>
      </w:r>
      <w:proofErr w:type="spellEnd"/>
      <w:r w:rsidRPr="00F47FB2">
        <w:rPr>
          <w:sz w:val="21"/>
        </w:rPr>
        <w:t xml:space="preserve"> </w:t>
      </w:r>
      <w:proofErr w:type="spellStart"/>
      <w:r w:rsidRPr="00F47FB2">
        <w:rPr>
          <w:sz w:val="21"/>
        </w:rPr>
        <w:t>mga</w:t>
      </w:r>
      <w:proofErr w:type="spellEnd"/>
      <w:r w:rsidRPr="00F47FB2">
        <w:rPr>
          <w:sz w:val="21"/>
        </w:rPr>
        <w:t xml:space="preserve"> </w:t>
      </w:r>
      <w:proofErr w:type="spellStart"/>
      <w:r w:rsidRPr="00F47FB2">
        <w:rPr>
          <w:sz w:val="21"/>
        </w:rPr>
        <w:t>indibidwal</w:t>
      </w:r>
      <w:proofErr w:type="spellEnd"/>
      <w:r w:rsidRPr="00F47FB2">
        <w:rPr>
          <w:sz w:val="21"/>
        </w:rPr>
        <w:t xml:space="preserve"> </w:t>
      </w:r>
      <w:proofErr w:type="spellStart"/>
      <w:r w:rsidRPr="00F47FB2">
        <w:rPr>
          <w:sz w:val="21"/>
        </w:rPr>
        <w:t>na</w:t>
      </w:r>
      <w:proofErr w:type="spellEnd"/>
      <w:r w:rsidRPr="00F47FB2">
        <w:rPr>
          <w:sz w:val="21"/>
        </w:rPr>
        <w:t xml:space="preserve"> </w:t>
      </w:r>
      <w:proofErr w:type="spellStart"/>
      <w:r w:rsidRPr="00F47FB2">
        <w:rPr>
          <w:sz w:val="21"/>
        </w:rPr>
        <w:t>pangangailangan</w:t>
      </w:r>
      <w:proofErr w:type="spellEnd"/>
      <w:r w:rsidRPr="00F47FB2">
        <w:rPr>
          <w:sz w:val="21"/>
        </w:rPr>
        <w:t xml:space="preserve">. </w:t>
      </w:r>
    </w:p>
    <w:p w14:paraId="600234C3" w14:textId="77777777" w:rsidR="00006E0C" w:rsidRPr="00F47FB2" w:rsidRDefault="000D5D9D" w:rsidP="00006E0C">
      <w:pPr>
        <w:pStyle w:val="Boxed2bullets-purple"/>
        <w:rPr>
          <w:sz w:val="21"/>
        </w:rPr>
      </w:pPr>
      <w:proofErr w:type="spellStart"/>
      <w:r w:rsidRPr="00F47FB2">
        <w:rPr>
          <w:b/>
          <w:sz w:val="21"/>
        </w:rPr>
        <w:t>Kapaki-pakinabang</w:t>
      </w:r>
      <w:proofErr w:type="spellEnd"/>
      <w:r w:rsidRPr="00F47FB2">
        <w:rPr>
          <w:sz w:val="21"/>
        </w:rPr>
        <w:t xml:space="preserve"> </w:t>
      </w:r>
      <w:r w:rsidRPr="00F47FB2">
        <w:rPr>
          <w:b/>
          <w:sz w:val="21"/>
        </w:rPr>
        <w:t xml:space="preserve">para </w:t>
      </w:r>
      <w:proofErr w:type="spellStart"/>
      <w:r w:rsidRPr="00F47FB2">
        <w:rPr>
          <w:b/>
          <w:sz w:val="21"/>
        </w:rPr>
        <w:t>sa</w:t>
      </w:r>
      <w:proofErr w:type="spellEnd"/>
      <w:r w:rsidRPr="00F47FB2">
        <w:rPr>
          <w:sz w:val="21"/>
        </w:rPr>
        <w:t xml:space="preserve">: </w:t>
      </w:r>
      <w:proofErr w:type="spellStart"/>
      <w:r w:rsidRPr="00F47FB2">
        <w:rPr>
          <w:sz w:val="21"/>
        </w:rPr>
        <w:t>mga</w:t>
      </w:r>
      <w:proofErr w:type="spellEnd"/>
      <w:r w:rsidRPr="00F47FB2">
        <w:rPr>
          <w:sz w:val="21"/>
        </w:rPr>
        <w:t xml:space="preserve"> NDIS </w:t>
      </w:r>
      <w:proofErr w:type="spellStart"/>
      <w:r w:rsidRPr="00F47FB2">
        <w:rPr>
          <w:sz w:val="21"/>
        </w:rPr>
        <w:t>na</w:t>
      </w:r>
      <w:proofErr w:type="spellEnd"/>
      <w:r w:rsidRPr="00F47FB2">
        <w:rPr>
          <w:sz w:val="21"/>
        </w:rPr>
        <w:t xml:space="preserve"> provider, supervisor, </w:t>
      </w:r>
      <w:proofErr w:type="spellStart"/>
      <w:r w:rsidRPr="00F47FB2">
        <w:rPr>
          <w:sz w:val="21"/>
        </w:rPr>
        <w:t>manggagawa</w:t>
      </w:r>
      <w:proofErr w:type="spellEnd"/>
      <w:r w:rsidRPr="00F47FB2">
        <w:rPr>
          <w:sz w:val="21"/>
        </w:rPr>
        <w:t xml:space="preserve"> at </w:t>
      </w:r>
      <w:proofErr w:type="spellStart"/>
      <w:r w:rsidRPr="00F47FB2">
        <w:rPr>
          <w:sz w:val="21"/>
        </w:rPr>
        <w:t>mga</w:t>
      </w:r>
      <w:proofErr w:type="spellEnd"/>
      <w:r w:rsidRPr="00F47FB2">
        <w:rPr>
          <w:sz w:val="21"/>
        </w:rPr>
        <w:t xml:space="preserve"> </w:t>
      </w:r>
      <w:proofErr w:type="spellStart"/>
      <w:r w:rsidRPr="00F47FB2">
        <w:rPr>
          <w:sz w:val="21"/>
        </w:rPr>
        <w:t>kalahok</w:t>
      </w:r>
      <w:proofErr w:type="spellEnd"/>
      <w:r w:rsidRPr="00F47FB2">
        <w:rPr>
          <w:sz w:val="21"/>
        </w:rPr>
        <w:t xml:space="preserve"> </w:t>
      </w:r>
      <w:proofErr w:type="spellStart"/>
      <w:r w:rsidRPr="00F47FB2">
        <w:rPr>
          <w:sz w:val="21"/>
        </w:rPr>
        <w:t>sa</w:t>
      </w:r>
      <w:proofErr w:type="spellEnd"/>
      <w:r w:rsidRPr="00F47FB2">
        <w:rPr>
          <w:sz w:val="21"/>
        </w:rPr>
        <w:t xml:space="preserve"> </w:t>
      </w:r>
      <w:proofErr w:type="spellStart"/>
      <w:r w:rsidRPr="00F47FB2">
        <w:rPr>
          <w:sz w:val="21"/>
        </w:rPr>
        <w:t>mga</w:t>
      </w:r>
      <w:proofErr w:type="spellEnd"/>
      <w:r w:rsidRPr="00F47FB2">
        <w:rPr>
          <w:sz w:val="21"/>
        </w:rPr>
        <w:t xml:space="preserve"> </w:t>
      </w:r>
      <w:proofErr w:type="spellStart"/>
      <w:r w:rsidRPr="00F47FB2">
        <w:rPr>
          <w:sz w:val="21"/>
        </w:rPr>
        <w:t>proseso</w:t>
      </w:r>
      <w:proofErr w:type="spellEnd"/>
      <w:r w:rsidRPr="00F47FB2">
        <w:rPr>
          <w:sz w:val="21"/>
        </w:rPr>
        <w:t xml:space="preserve"> ng feedback at </w:t>
      </w:r>
      <w:proofErr w:type="spellStart"/>
      <w:r w:rsidRPr="00F47FB2">
        <w:rPr>
          <w:sz w:val="21"/>
        </w:rPr>
        <w:t>pangangasiwa</w:t>
      </w:r>
      <w:proofErr w:type="spellEnd"/>
      <w:r w:rsidRPr="00F47FB2">
        <w:rPr>
          <w:sz w:val="21"/>
        </w:rPr>
        <w:t>.</w:t>
      </w:r>
    </w:p>
    <w:p w14:paraId="4FAF00DE" w14:textId="77777777" w:rsidR="00AA3B0C" w:rsidRPr="00F47FB2" w:rsidRDefault="000D5D9D" w:rsidP="00AA3B0C">
      <w:pPr>
        <w:pStyle w:val="Boxed2text-purple"/>
        <w:pBdr>
          <w:bottom w:val="none" w:sz="0" w:space="0" w:color="auto"/>
        </w:pBdr>
        <w:spacing w:after="80"/>
        <w:rPr>
          <w:sz w:val="21"/>
        </w:rPr>
      </w:pPr>
      <w:r w:rsidRPr="00F47FB2">
        <w:rPr>
          <w:sz w:val="21"/>
        </w:rPr>
        <w:t xml:space="preserve">Ang </w:t>
      </w:r>
      <w:proofErr w:type="spellStart"/>
      <w:r w:rsidRPr="00F47FB2">
        <w:rPr>
          <w:sz w:val="21"/>
        </w:rPr>
        <w:t>mga</w:t>
      </w:r>
      <w:proofErr w:type="spellEnd"/>
      <w:r w:rsidRPr="00F47FB2">
        <w:rPr>
          <w:sz w:val="21"/>
        </w:rPr>
        <w:t xml:space="preserve"> </w:t>
      </w:r>
      <w:proofErr w:type="spellStart"/>
      <w:r w:rsidRPr="00F47FB2">
        <w:rPr>
          <w:sz w:val="21"/>
        </w:rPr>
        <w:t>mapagkukunan</w:t>
      </w:r>
      <w:proofErr w:type="spellEnd"/>
      <w:r w:rsidRPr="00F47FB2">
        <w:rPr>
          <w:sz w:val="21"/>
        </w:rPr>
        <w:t xml:space="preserve"> ng </w:t>
      </w:r>
      <w:proofErr w:type="spellStart"/>
      <w:r w:rsidRPr="00F47FB2">
        <w:rPr>
          <w:sz w:val="21"/>
        </w:rPr>
        <w:t>impormasyon</w:t>
      </w:r>
      <w:proofErr w:type="spellEnd"/>
      <w:r w:rsidRPr="00F47FB2">
        <w:rPr>
          <w:sz w:val="21"/>
        </w:rPr>
        <w:t xml:space="preserve"> </w:t>
      </w:r>
      <w:proofErr w:type="spellStart"/>
      <w:r w:rsidRPr="00F47FB2">
        <w:rPr>
          <w:sz w:val="21"/>
        </w:rPr>
        <w:t>sa</w:t>
      </w:r>
      <w:proofErr w:type="spellEnd"/>
      <w:r w:rsidRPr="00F47FB2">
        <w:rPr>
          <w:sz w:val="21"/>
        </w:rPr>
        <w:t xml:space="preserve"> </w:t>
      </w:r>
      <w:proofErr w:type="spellStart"/>
      <w:r w:rsidRPr="00F47FB2">
        <w:rPr>
          <w:sz w:val="21"/>
        </w:rPr>
        <w:t>pangangasiwa</w:t>
      </w:r>
      <w:proofErr w:type="spellEnd"/>
      <w:r w:rsidRPr="00F47FB2">
        <w:rPr>
          <w:sz w:val="21"/>
        </w:rPr>
        <w:t xml:space="preserve"> ay </w:t>
      </w:r>
      <w:proofErr w:type="spellStart"/>
      <w:r w:rsidRPr="00F47FB2">
        <w:rPr>
          <w:sz w:val="21"/>
        </w:rPr>
        <w:t>suportado</w:t>
      </w:r>
      <w:proofErr w:type="spellEnd"/>
      <w:r w:rsidRPr="00F47FB2">
        <w:rPr>
          <w:sz w:val="21"/>
        </w:rPr>
        <w:t xml:space="preserve"> ng </w:t>
      </w:r>
      <w:proofErr w:type="spellStart"/>
      <w:r w:rsidRPr="00F47FB2">
        <w:rPr>
          <w:sz w:val="21"/>
        </w:rPr>
        <w:t>iba</w:t>
      </w:r>
      <w:proofErr w:type="spellEnd"/>
      <w:r w:rsidRPr="00F47FB2">
        <w:rPr>
          <w:sz w:val="21"/>
        </w:rPr>
        <w:t xml:space="preserve"> pang </w:t>
      </w:r>
      <w:proofErr w:type="spellStart"/>
      <w:r w:rsidRPr="00F47FB2">
        <w:rPr>
          <w:sz w:val="21"/>
        </w:rPr>
        <w:t>mga</w:t>
      </w:r>
      <w:proofErr w:type="spellEnd"/>
      <w:r w:rsidRPr="00F47FB2">
        <w:rPr>
          <w:sz w:val="21"/>
        </w:rPr>
        <w:t xml:space="preserve"> </w:t>
      </w:r>
      <w:proofErr w:type="spellStart"/>
      <w:r w:rsidRPr="00F47FB2">
        <w:rPr>
          <w:sz w:val="21"/>
        </w:rPr>
        <w:t>mapagkukunan</w:t>
      </w:r>
      <w:proofErr w:type="spellEnd"/>
      <w:r w:rsidRPr="00F47FB2">
        <w:rPr>
          <w:sz w:val="21"/>
        </w:rPr>
        <w:t xml:space="preserve"> ng </w:t>
      </w:r>
      <w:proofErr w:type="spellStart"/>
      <w:r w:rsidRPr="00F47FB2">
        <w:rPr>
          <w:sz w:val="21"/>
        </w:rPr>
        <w:t>impormasyon</w:t>
      </w:r>
      <w:proofErr w:type="spellEnd"/>
      <w:r w:rsidRPr="00F47FB2">
        <w:rPr>
          <w:sz w:val="21"/>
        </w:rPr>
        <w:t xml:space="preserve"> </w:t>
      </w:r>
      <w:proofErr w:type="spellStart"/>
      <w:r w:rsidRPr="00F47FB2">
        <w:rPr>
          <w:sz w:val="21"/>
        </w:rPr>
        <w:t>sa</w:t>
      </w:r>
      <w:proofErr w:type="spellEnd"/>
      <w:r w:rsidRPr="00F47FB2">
        <w:rPr>
          <w:sz w:val="21"/>
        </w:rPr>
        <w:t xml:space="preserve"> Framework, </w:t>
      </w:r>
      <w:proofErr w:type="spellStart"/>
      <w:r w:rsidRPr="00F47FB2">
        <w:rPr>
          <w:sz w:val="21"/>
        </w:rPr>
        <w:t>mga</w:t>
      </w:r>
      <w:proofErr w:type="spellEnd"/>
      <w:r w:rsidRPr="00F47FB2">
        <w:rPr>
          <w:sz w:val="21"/>
        </w:rPr>
        <w:t xml:space="preserve"> tool at </w:t>
      </w:r>
      <w:proofErr w:type="spellStart"/>
      <w:r w:rsidRPr="00F47FB2">
        <w:rPr>
          <w:sz w:val="21"/>
        </w:rPr>
        <w:t>gabay</w:t>
      </w:r>
      <w:proofErr w:type="spellEnd"/>
      <w:r w:rsidRPr="00F47FB2">
        <w:rPr>
          <w:sz w:val="21"/>
        </w:rPr>
        <w:t xml:space="preserve">. </w:t>
      </w:r>
    </w:p>
    <w:p w14:paraId="07C1314C" w14:textId="77777777" w:rsidR="002F4672" w:rsidRPr="00F47FB2" w:rsidRDefault="000D5D9D" w:rsidP="002275E4">
      <w:pPr>
        <w:pStyle w:val="Boxed2text-purple"/>
        <w:pBdr>
          <w:bottom w:val="single" w:sz="4" w:space="9" w:color="612C69"/>
        </w:pBdr>
        <w:rPr>
          <w:sz w:val="21"/>
        </w:rPr>
      </w:pPr>
      <w:r w:rsidRPr="00F47FB2">
        <w:rPr>
          <w:sz w:val="21"/>
        </w:rPr>
        <w:t xml:space="preserve">Ang </w:t>
      </w:r>
      <w:proofErr w:type="spellStart"/>
      <w:r w:rsidRPr="00F47FB2">
        <w:rPr>
          <w:sz w:val="21"/>
        </w:rPr>
        <w:t>mga</w:t>
      </w:r>
      <w:proofErr w:type="spellEnd"/>
      <w:r w:rsidRPr="00F47FB2">
        <w:rPr>
          <w:sz w:val="21"/>
        </w:rPr>
        <w:t xml:space="preserve"> </w:t>
      </w:r>
      <w:proofErr w:type="spellStart"/>
      <w:r w:rsidRPr="00F47FB2">
        <w:rPr>
          <w:sz w:val="21"/>
        </w:rPr>
        <w:t>mapagkukunan</w:t>
      </w:r>
      <w:proofErr w:type="spellEnd"/>
      <w:r w:rsidRPr="00F47FB2">
        <w:rPr>
          <w:sz w:val="21"/>
        </w:rPr>
        <w:t xml:space="preserve"> ng </w:t>
      </w:r>
      <w:proofErr w:type="spellStart"/>
      <w:r w:rsidRPr="00F47FB2">
        <w:rPr>
          <w:sz w:val="21"/>
        </w:rPr>
        <w:t>impormasyon</w:t>
      </w:r>
      <w:proofErr w:type="spellEnd"/>
      <w:r w:rsidRPr="00F47FB2">
        <w:rPr>
          <w:sz w:val="21"/>
        </w:rPr>
        <w:t xml:space="preserve"> ay </w:t>
      </w:r>
      <w:proofErr w:type="spellStart"/>
      <w:r w:rsidRPr="00F47FB2">
        <w:rPr>
          <w:sz w:val="21"/>
        </w:rPr>
        <w:t>kapaki-pakinabang</w:t>
      </w:r>
      <w:proofErr w:type="spellEnd"/>
      <w:r w:rsidRPr="00F47FB2">
        <w:rPr>
          <w:sz w:val="21"/>
        </w:rPr>
        <w:t xml:space="preserve"> para </w:t>
      </w:r>
      <w:proofErr w:type="spellStart"/>
      <w:r w:rsidRPr="00F47FB2">
        <w:rPr>
          <w:sz w:val="21"/>
        </w:rPr>
        <w:t>sa</w:t>
      </w:r>
      <w:proofErr w:type="spellEnd"/>
      <w:r w:rsidRPr="00F47FB2">
        <w:rPr>
          <w:sz w:val="21"/>
        </w:rPr>
        <w:t xml:space="preserve"> </w:t>
      </w:r>
      <w:proofErr w:type="spellStart"/>
      <w:r w:rsidRPr="00F47FB2">
        <w:rPr>
          <w:sz w:val="21"/>
        </w:rPr>
        <w:t>mga</w:t>
      </w:r>
      <w:proofErr w:type="spellEnd"/>
      <w:r w:rsidRPr="00F47FB2">
        <w:rPr>
          <w:sz w:val="21"/>
        </w:rPr>
        <w:t xml:space="preserve"> </w:t>
      </w:r>
      <w:proofErr w:type="spellStart"/>
      <w:r w:rsidRPr="00F47FB2">
        <w:rPr>
          <w:sz w:val="21"/>
        </w:rPr>
        <w:t>kalahok</w:t>
      </w:r>
      <w:proofErr w:type="spellEnd"/>
      <w:r w:rsidRPr="00F47FB2">
        <w:rPr>
          <w:sz w:val="21"/>
        </w:rPr>
        <w:t xml:space="preserve"> ng NDIS, supervisor, provider at </w:t>
      </w:r>
      <w:proofErr w:type="spellStart"/>
      <w:r w:rsidRPr="00F47FB2">
        <w:rPr>
          <w:sz w:val="21"/>
        </w:rPr>
        <w:t>manggagawa</w:t>
      </w:r>
      <w:proofErr w:type="spellEnd"/>
      <w:r w:rsidRPr="00F47FB2">
        <w:rPr>
          <w:sz w:val="21"/>
        </w:rPr>
        <w:t xml:space="preserve"> at </w:t>
      </w:r>
      <w:proofErr w:type="spellStart"/>
      <w:r w:rsidRPr="00F47FB2">
        <w:rPr>
          <w:sz w:val="21"/>
        </w:rPr>
        <w:t>ito</w:t>
      </w:r>
      <w:proofErr w:type="spellEnd"/>
      <w:r w:rsidRPr="00F47FB2">
        <w:rPr>
          <w:sz w:val="21"/>
        </w:rPr>
        <w:t xml:space="preserve"> </w:t>
      </w:r>
      <w:proofErr w:type="spellStart"/>
      <w:r w:rsidRPr="00F47FB2">
        <w:rPr>
          <w:sz w:val="21"/>
        </w:rPr>
        <w:t>maaaring</w:t>
      </w:r>
      <w:proofErr w:type="spellEnd"/>
      <w:r w:rsidRPr="00F47FB2">
        <w:rPr>
          <w:sz w:val="21"/>
        </w:rPr>
        <w:t xml:space="preserve"> </w:t>
      </w:r>
      <w:proofErr w:type="spellStart"/>
      <w:r w:rsidRPr="00F47FB2">
        <w:rPr>
          <w:sz w:val="21"/>
        </w:rPr>
        <w:t>tumulong</w:t>
      </w:r>
      <w:proofErr w:type="spellEnd"/>
      <w:r w:rsidRPr="00F47FB2">
        <w:rPr>
          <w:sz w:val="21"/>
        </w:rPr>
        <w:t xml:space="preserve"> </w:t>
      </w:r>
      <w:proofErr w:type="spellStart"/>
      <w:r w:rsidRPr="00F47FB2">
        <w:rPr>
          <w:sz w:val="21"/>
        </w:rPr>
        <w:t>sa</w:t>
      </w:r>
      <w:proofErr w:type="spellEnd"/>
      <w:r w:rsidRPr="00F47FB2">
        <w:rPr>
          <w:sz w:val="21"/>
        </w:rPr>
        <w:t xml:space="preserve"> </w:t>
      </w:r>
      <w:proofErr w:type="spellStart"/>
      <w:r w:rsidRPr="00F47FB2">
        <w:rPr>
          <w:sz w:val="21"/>
        </w:rPr>
        <w:t>mga</w:t>
      </w:r>
      <w:proofErr w:type="spellEnd"/>
      <w:r w:rsidRPr="00F47FB2">
        <w:rPr>
          <w:sz w:val="21"/>
        </w:rPr>
        <w:t xml:space="preserve"> </w:t>
      </w:r>
      <w:proofErr w:type="spellStart"/>
      <w:r w:rsidRPr="00F47FB2">
        <w:rPr>
          <w:sz w:val="21"/>
        </w:rPr>
        <w:t>proseso</w:t>
      </w:r>
      <w:proofErr w:type="spellEnd"/>
      <w:r w:rsidRPr="00F47FB2">
        <w:rPr>
          <w:sz w:val="21"/>
        </w:rPr>
        <w:t xml:space="preserve"> ng feedback at </w:t>
      </w:r>
      <w:proofErr w:type="spellStart"/>
      <w:r w:rsidRPr="00F47FB2">
        <w:rPr>
          <w:sz w:val="21"/>
        </w:rPr>
        <w:t>pangangasiwa</w:t>
      </w:r>
      <w:proofErr w:type="spellEnd"/>
      <w:r w:rsidRPr="00F47FB2">
        <w:rPr>
          <w:sz w:val="21"/>
        </w:rPr>
        <w:t>.</w:t>
      </w:r>
    </w:p>
    <w:p w14:paraId="198CF2A0" w14:textId="77777777" w:rsidR="002F4672" w:rsidRPr="0042293E" w:rsidRDefault="000D5D9D" w:rsidP="002275E4">
      <w:pPr>
        <w:pStyle w:val="Boxed2text-purple"/>
        <w:pBdr>
          <w:bottom w:val="single" w:sz="4" w:space="9" w:color="612C69"/>
        </w:pBdr>
      </w:pPr>
      <w:proofErr w:type="spellStart"/>
      <w:r w:rsidRPr="00F47FB2">
        <w:rPr>
          <w:sz w:val="21"/>
        </w:rPr>
        <w:t>Maaari</w:t>
      </w:r>
      <w:proofErr w:type="spellEnd"/>
      <w:r w:rsidRPr="00F47FB2">
        <w:rPr>
          <w:sz w:val="21"/>
        </w:rPr>
        <w:t xml:space="preserve"> mong </w:t>
      </w:r>
      <w:proofErr w:type="spellStart"/>
      <w:r w:rsidRPr="00F47FB2">
        <w:rPr>
          <w:sz w:val="21"/>
        </w:rPr>
        <w:t>mahanap</w:t>
      </w:r>
      <w:proofErr w:type="spellEnd"/>
      <w:r w:rsidRPr="00F47FB2">
        <w:rPr>
          <w:sz w:val="21"/>
        </w:rPr>
        <w:t xml:space="preserve"> at </w:t>
      </w:r>
      <w:proofErr w:type="spellStart"/>
      <w:r w:rsidRPr="00F47FB2">
        <w:rPr>
          <w:sz w:val="21"/>
        </w:rPr>
        <w:t>i</w:t>
      </w:r>
      <w:proofErr w:type="spellEnd"/>
      <w:r w:rsidRPr="00F47FB2">
        <w:rPr>
          <w:sz w:val="21"/>
        </w:rPr>
        <w:t xml:space="preserve">-download ang </w:t>
      </w:r>
      <w:proofErr w:type="spellStart"/>
      <w:r w:rsidRPr="00F47FB2">
        <w:rPr>
          <w:sz w:val="21"/>
        </w:rPr>
        <w:t>mga</w:t>
      </w:r>
      <w:proofErr w:type="spellEnd"/>
      <w:r w:rsidRPr="00F47FB2">
        <w:rPr>
          <w:sz w:val="21"/>
        </w:rPr>
        <w:t xml:space="preserve"> </w:t>
      </w:r>
      <w:proofErr w:type="spellStart"/>
      <w:r w:rsidRPr="00F47FB2">
        <w:rPr>
          <w:sz w:val="21"/>
        </w:rPr>
        <w:t>mapagkukunan</w:t>
      </w:r>
      <w:proofErr w:type="spellEnd"/>
      <w:r w:rsidRPr="00F47FB2">
        <w:rPr>
          <w:sz w:val="21"/>
        </w:rPr>
        <w:t xml:space="preserve"> ng </w:t>
      </w:r>
      <w:proofErr w:type="spellStart"/>
      <w:r w:rsidRPr="00F47FB2">
        <w:rPr>
          <w:sz w:val="21"/>
        </w:rPr>
        <w:t>impormasyon</w:t>
      </w:r>
      <w:proofErr w:type="spellEnd"/>
      <w:r w:rsidRPr="00F47FB2">
        <w:rPr>
          <w:sz w:val="21"/>
        </w:rPr>
        <w:t xml:space="preserve"> </w:t>
      </w:r>
      <w:proofErr w:type="spellStart"/>
      <w:r w:rsidRPr="00F47FB2">
        <w:rPr>
          <w:sz w:val="21"/>
        </w:rPr>
        <w:t>sa</w:t>
      </w:r>
      <w:proofErr w:type="spellEnd"/>
      <w:r w:rsidRPr="00F47FB2">
        <w:rPr>
          <w:sz w:val="21"/>
        </w:rPr>
        <w:t xml:space="preserve"> </w:t>
      </w:r>
      <w:proofErr w:type="spellStart"/>
      <w:r w:rsidRPr="00F47FB2">
        <w:rPr>
          <w:sz w:val="21"/>
        </w:rPr>
        <w:t>anumang</w:t>
      </w:r>
      <w:proofErr w:type="spellEnd"/>
      <w:r w:rsidRPr="00F47FB2">
        <w:rPr>
          <w:sz w:val="21"/>
        </w:rPr>
        <w:t xml:space="preserve"> </w:t>
      </w:r>
      <w:proofErr w:type="spellStart"/>
      <w:r w:rsidRPr="00F47FB2">
        <w:rPr>
          <w:sz w:val="21"/>
        </w:rPr>
        <w:t>oras</w:t>
      </w:r>
      <w:proofErr w:type="spellEnd"/>
      <w:r w:rsidRPr="00F47FB2">
        <w:rPr>
          <w:sz w:val="21"/>
        </w:rPr>
        <w:t xml:space="preserve"> </w:t>
      </w:r>
      <w:proofErr w:type="spellStart"/>
      <w:r w:rsidRPr="00F47FB2">
        <w:rPr>
          <w:sz w:val="21"/>
        </w:rPr>
        <w:t>mula</w:t>
      </w:r>
      <w:proofErr w:type="spellEnd"/>
      <w:r w:rsidRPr="00F47FB2">
        <w:rPr>
          <w:sz w:val="21"/>
        </w:rPr>
        <w:t xml:space="preserve"> </w:t>
      </w:r>
      <w:proofErr w:type="spellStart"/>
      <w:r w:rsidRPr="00F47FB2">
        <w:rPr>
          <w:sz w:val="21"/>
        </w:rPr>
        <w:t>sa</w:t>
      </w:r>
      <w:proofErr w:type="spellEnd"/>
      <w:r w:rsidRPr="00F47FB2">
        <w:rPr>
          <w:sz w:val="21"/>
        </w:rPr>
        <w:t xml:space="preserve"> </w:t>
      </w:r>
      <w:hyperlink r:id="rId7" w:history="1">
        <w:r w:rsidR="00006E0C" w:rsidRPr="00F47FB2">
          <w:rPr>
            <w:rStyle w:val="Hyperlink"/>
            <w:b/>
            <w:sz w:val="21"/>
          </w:rPr>
          <w:t>website.</w:t>
        </w:r>
      </w:hyperlink>
      <w:r w:rsidRPr="00A05504">
        <w:br w:type="page"/>
      </w:r>
    </w:p>
    <w:p w14:paraId="4F449893" w14:textId="77777777" w:rsidR="002F4672" w:rsidRPr="00F47FB2" w:rsidRDefault="000D5D9D" w:rsidP="002F4672">
      <w:pPr>
        <w:pStyle w:val="Boxed1Text-purpleH2"/>
        <w:rPr>
          <w:lang w:val="pl-PL"/>
        </w:rPr>
      </w:pPr>
      <w:r w:rsidRPr="00F47FB2">
        <w:rPr>
          <w:lang w:val="pl-PL"/>
        </w:rPr>
        <w:lastRenderedPageBreak/>
        <w:t>Pangangasiwa para sa Kakayahan sa pagsasanay:</w:t>
      </w:r>
    </w:p>
    <w:p w14:paraId="159E1EF0" w14:textId="77777777" w:rsidR="002F4672" w:rsidRPr="00F47FB2" w:rsidRDefault="000D5D9D" w:rsidP="002F4672">
      <w:pPr>
        <w:pStyle w:val="Boxed1Text-purple"/>
        <w:rPr>
          <w:sz w:val="21"/>
          <w:lang w:val="pl-PL"/>
        </w:rPr>
      </w:pPr>
      <w:r w:rsidRPr="00F47FB2">
        <w:rPr>
          <w:sz w:val="21"/>
          <w:lang w:val="pl-PL"/>
        </w:rPr>
        <w:t>Si Raham ay nagpapatakbo ng isang ahensya ng provider na kailangang matiyak na ang mga manggagawa at supervisor ay nakakatugon sa inaasahang mga pamantayan kapag naghahatid ng mga suporta ng NDIS sa mga kalahok. Naghahanap siya ng mga mapagkukunan ng impormasyon na tutulong sa kanya na magkaroon ng positibo at mapagsuportang kultura ng organisasyon na tunay na tinatanggap at itinataguyod ng mga lider at manager nito, lalo na sa pangangasiwa at pagsuporta sa kanyang mga manggagawa.</w:t>
      </w:r>
    </w:p>
    <w:p w14:paraId="6E15A75D" w14:textId="77777777" w:rsidR="000E4FE5" w:rsidRPr="00F47FB2" w:rsidRDefault="000D5D9D" w:rsidP="002F4672">
      <w:pPr>
        <w:pStyle w:val="Boxed1Text-purple"/>
        <w:rPr>
          <w:sz w:val="21"/>
          <w:lang w:val="pl-PL"/>
        </w:rPr>
      </w:pPr>
      <w:r w:rsidRPr="00F47FB2">
        <w:rPr>
          <w:sz w:val="21"/>
          <w:lang w:val="pl-PL"/>
        </w:rPr>
        <w:t xml:space="preserve">Ginagamit ni Raham ang mga mapagkukunan ng impormasyon sa </w:t>
      </w:r>
      <w:hyperlink r:id="rId8" w:history="1">
        <w:r w:rsidRPr="00F47FB2">
          <w:rPr>
            <w:rStyle w:val="Hyperlink"/>
            <w:b/>
            <w:color w:val="FFFFFF" w:themeColor="background1"/>
            <w:sz w:val="21"/>
            <w:lang w:val="pl-PL"/>
          </w:rPr>
          <w:t>Working Together Guide</w:t>
        </w:r>
      </w:hyperlink>
      <w:r w:rsidRPr="00F47FB2">
        <w:rPr>
          <w:sz w:val="21"/>
          <w:lang w:val="pl-PL"/>
        </w:rPr>
        <w:t xml:space="preserve"> upang suportahan ang kanyang mga lider at tagapamahala sa ahensya na maunawaan kung paano makipag-usap sa mga kalahok, manggagawa at supervisor at kung paano matutugunan ang mga dapat asahan ng kalahok.</w:t>
      </w:r>
    </w:p>
    <w:p w14:paraId="4FC2943E" w14:textId="77777777" w:rsidR="002F4672" w:rsidRPr="00F47FB2" w:rsidRDefault="000D5D9D" w:rsidP="002F4672">
      <w:pPr>
        <w:pStyle w:val="Boxed1Text-purple"/>
        <w:rPr>
          <w:sz w:val="21"/>
          <w:lang w:val="pl-PL"/>
        </w:rPr>
      </w:pPr>
      <w:r w:rsidRPr="00F47FB2">
        <w:rPr>
          <w:sz w:val="21"/>
          <w:lang w:val="pl-PL"/>
        </w:rPr>
        <w:t xml:space="preserve">Natutulungan niya ang kanyang mga lider at manager na suportahan ang pagpaplano ng mga talakayan sa kanyang mga kawani, at kung paano tumpak na magtakda ng mga dapat asahan at sukatin ang mga ito. </w:t>
      </w:r>
    </w:p>
    <w:p w14:paraId="76BDF94B" w14:textId="651D9AD3" w:rsidR="002F4672" w:rsidRPr="00E32C65" w:rsidRDefault="000D5D9D" w:rsidP="002F4672">
      <w:pPr>
        <w:pStyle w:val="Boxed1Text-purple"/>
        <w:rPr>
          <w:sz w:val="21"/>
          <w:lang w:val="pl-PL"/>
        </w:rPr>
      </w:pPr>
      <w:r w:rsidRPr="00C92CB8">
        <w:rPr>
          <w:sz w:val="21"/>
          <w:lang w:val="pl-PL"/>
        </w:rPr>
        <w:t xml:space="preserve">Itinataguyod ni Raham ang </w:t>
      </w:r>
      <w:hyperlink r:id="rId9" w:history="1">
        <w:r w:rsidRPr="00C92CB8">
          <w:rPr>
            <w:rStyle w:val="Hyperlink"/>
            <w:b/>
            <w:bCs/>
            <w:color w:val="FFFFFF" w:themeColor="background1"/>
            <w:sz w:val="21"/>
            <w:lang w:val="pl-PL"/>
          </w:rPr>
          <w:t>Reflective Practice Tip Sheet para sa mga Supervisor at Manggagawa</w:t>
        </w:r>
      </w:hyperlink>
      <w:r w:rsidRPr="00C92CB8">
        <w:rPr>
          <w:sz w:val="21"/>
          <w:lang w:val="pl-PL"/>
        </w:rPr>
        <w:t xml:space="preserve"> at ang </w:t>
      </w:r>
      <w:hyperlink r:id="rId10" w:history="1">
        <w:r w:rsidRPr="00C92CB8">
          <w:rPr>
            <w:rStyle w:val="Hyperlink"/>
            <w:b/>
            <w:color w:val="FFFFFF" w:themeColor="background1"/>
            <w:sz w:val="21"/>
            <w:lang w:val="pl-PL"/>
          </w:rPr>
          <w:t>Template ng Talaan ng Pagsusuri para sa mga Supervisor</w:t>
        </w:r>
      </w:hyperlink>
      <w:r w:rsidRPr="00C92CB8">
        <w:rPr>
          <w:sz w:val="21"/>
          <w:lang w:val="pl-PL"/>
        </w:rPr>
        <w:t xml:space="preserve"> upang magtatag ng ilang mahahalagang proseso ng pagsusuri ng empleyado.</w:t>
      </w:r>
      <w:r w:rsidR="00C92CB8" w:rsidRPr="00E32C65">
        <w:rPr>
          <w:sz w:val="21"/>
          <w:lang w:val="pl-PL"/>
        </w:rPr>
        <w:t xml:space="preserve"> </w:t>
      </w:r>
    </w:p>
    <w:p w14:paraId="7111AC3A" w14:textId="77777777" w:rsidR="002F4672" w:rsidRPr="00F47FB2" w:rsidRDefault="000D5D9D" w:rsidP="002F4672">
      <w:pPr>
        <w:pStyle w:val="Heading3"/>
        <w:rPr>
          <w:sz w:val="28"/>
          <w:szCs w:val="28"/>
        </w:rPr>
      </w:pPr>
      <w:r w:rsidRPr="00F47FB2">
        <w:rPr>
          <w:sz w:val="28"/>
          <w:szCs w:val="28"/>
        </w:rPr>
        <w:t xml:space="preserve">Pag-access at </w:t>
      </w:r>
      <w:proofErr w:type="spellStart"/>
      <w:r w:rsidRPr="00F47FB2">
        <w:rPr>
          <w:sz w:val="28"/>
          <w:szCs w:val="28"/>
        </w:rPr>
        <w:t>paggamit</w:t>
      </w:r>
      <w:proofErr w:type="spellEnd"/>
      <w:r w:rsidRPr="00F47FB2">
        <w:rPr>
          <w:sz w:val="28"/>
          <w:szCs w:val="28"/>
        </w:rPr>
        <w:t xml:space="preserve"> ng </w:t>
      </w:r>
      <w:proofErr w:type="spellStart"/>
      <w:r w:rsidRPr="00F47FB2">
        <w:rPr>
          <w:sz w:val="28"/>
          <w:szCs w:val="28"/>
        </w:rPr>
        <w:t>mga</w:t>
      </w:r>
      <w:proofErr w:type="spellEnd"/>
      <w:r w:rsidRPr="00F47FB2">
        <w:rPr>
          <w:sz w:val="28"/>
          <w:szCs w:val="28"/>
        </w:rPr>
        <w:t xml:space="preserve"> </w:t>
      </w:r>
      <w:proofErr w:type="spellStart"/>
      <w:r w:rsidRPr="00F47FB2">
        <w:rPr>
          <w:sz w:val="28"/>
          <w:szCs w:val="28"/>
        </w:rPr>
        <w:t>mapagkukunan</w:t>
      </w:r>
      <w:proofErr w:type="spellEnd"/>
      <w:r w:rsidRPr="00F47FB2">
        <w:rPr>
          <w:sz w:val="28"/>
          <w:szCs w:val="28"/>
        </w:rPr>
        <w:t xml:space="preserve"> ng </w:t>
      </w:r>
      <w:proofErr w:type="spellStart"/>
      <w:r w:rsidRPr="00F47FB2">
        <w:rPr>
          <w:sz w:val="28"/>
          <w:szCs w:val="28"/>
        </w:rPr>
        <w:t>impormasyon</w:t>
      </w:r>
      <w:proofErr w:type="spellEnd"/>
    </w:p>
    <w:p w14:paraId="4E09222F" w14:textId="77777777" w:rsidR="002F4672" w:rsidRPr="00F47FB2" w:rsidRDefault="000D5D9D" w:rsidP="002F4672">
      <w:pPr>
        <w:rPr>
          <w:sz w:val="21"/>
          <w:szCs w:val="21"/>
        </w:rPr>
      </w:pPr>
      <w:r w:rsidRPr="00F47FB2">
        <w:rPr>
          <w:sz w:val="21"/>
          <w:szCs w:val="21"/>
        </w:rPr>
        <w:t xml:space="preserve">Ang </w:t>
      </w:r>
      <w:proofErr w:type="spellStart"/>
      <w:r w:rsidRPr="00F47FB2">
        <w:rPr>
          <w:sz w:val="21"/>
          <w:szCs w:val="21"/>
        </w:rPr>
        <w:t>mga</w:t>
      </w:r>
      <w:proofErr w:type="spellEnd"/>
      <w:r w:rsidRPr="00F47FB2">
        <w:rPr>
          <w:sz w:val="21"/>
          <w:szCs w:val="21"/>
        </w:rPr>
        <w:t xml:space="preserve"> </w:t>
      </w:r>
      <w:proofErr w:type="spellStart"/>
      <w:r w:rsidRPr="00F47FB2">
        <w:rPr>
          <w:sz w:val="21"/>
          <w:szCs w:val="21"/>
        </w:rPr>
        <w:t>mapagkukunan</w:t>
      </w:r>
      <w:proofErr w:type="spellEnd"/>
      <w:r w:rsidRPr="00F47FB2">
        <w:rPr>
          <w:sz w:val="21"/>
          <w:szCs w:val="21"/>
        </w:rPr>
        <w:t xml:space="preserve"> ng </w:t>
      </w:r>
      <w:proofErr w:type="spellStart"/>
      <w:r w:rsidRPr="00F47FB2">
        <w:rPr>
          <w:sz w:val="21"/>
          <w:szCs w:val="21"/>
        </w:rPr>
        <w:t>impormasyon</w:t>
      </w:r>
      <w:proofErr w:type="spellEnd"/>
      <w:r w:rsidRPr="00F47FB2">
        <w:rPr>
          <w:sz w:val="21"/>
          <w:szCs w:val="21"/>
        </w:rPr>
        <w:t xml:space="preserve"> </w:t>
      </w:r>
      <w:proofErr w:type="spellStart"/>
      <w:r w:rsidRPr="00F47FB2">
        <w:rPr>
          <w:sz w:val="21"/>
          <w:szCs w:val="21"/>
        </w:rPr>
        <w:t>sa</w:t>
      </w:r>
      <w:proofErr w:type="spellEnd"/>
      <w:r w:rsidRPr="00F47FB2">
        <w:rPr>
          <w:sz w:val="21"/>
          <w:szCs w:val="21"/>
        </w:rPr>
        <w:t xml:space="preserve"> </w:t>
      </w:r>
      <w:proofErr w:type="spellStart"/>
      <w:r w:rsidRPr="00F47FB2">
        <w:rPr>
          <w:sz w:val="21"/>
          <w:szCs w:val="21"/>
        </w:rPr>
        <w:t>pangangasiwa</w:t>
      </w:r>
      <w:proofErr w:type="spellEnd"/>
      <w:r w:rsidRPr="00F47FB2">
        <w:rPr>
          <w:sz w:val="21"/>
          <w:szCs w:val="21"/>
        </w:rPr>
        <w:t xml:space="preserve"> ay </w:t>
      </w:r>
      <w:proofErr w:type="spellStart"/>
      <w:r w:rsidRPr="00F47FB2">
        <w:rPr>
          <w:sz w:val="21"/>
          <w:szCs w:val="21"/>
        </w:rPr>
        <w:t>pinakamahusay</w:t>
      </w:r>
      <w:proofErr w:type="spellEnd"/>
      <w:r w:rsidRPr="00F47FB2">
        <w:rPr>
          <w:sz w:val="21"/>
          <w:szCs w:val="21"/>
        </w:rPr>
        <w:t xml:space="preserve"> </w:t>
      </w:r>
      <w:proofErr w:type="spellStart"/>
      <w:r w:rsidRPr="00F47FB2">
        <w:rPr>
          <w:sz w:val="21"/>
          <w:szCs w:val="21"/>
        </w:rPr>
        <w:t>na</w:t>
      </w:r>
      <w:proofErr w:type="spellEnd"/>
      <w:r w:rsidRPr="00F47FB2">
        <w:rPr>
          <w:sz w:val="21"/>
          <w:szCs w:val="21"/>
        </w:rPr>
        <w:t xml:space="preserve"> ma-download </w:t>
      </w:r>
      <w:proofErr w:type="spellStart"/>
      <w:r w:rsidRPr="00F47FB2">
        <w:rPr>
          <w:sz w:val="21"/>
          <w:szCs w:val="21"/>
        </w:rPr>
        <w:t>sa</w:t>
      </w:r>
      <w:proofErr w:type="spellEnd"/>
      <w:r w:rsidRPr="00F47FB2">
        <w:rPr>
          <w:sz w:val="21"/>
          <w:szCs w:val="21"/>
        </w:rPr>
        <w:t xml:space="preserve"> </w:t>
      </w:r>
      <w:proofErr w:type="spellStart"/>
      <w:r w:rsidRPr="00F47FB2">
        <w:rPr>
          <w:sz w:val="21"/>
          <w:szCs w:val="21"/>
        </w:rPr>
        <w:t>iyong</w:t>
      </w:r>
      <w:proofErr w:type="spellEnd"/>
      <w:r w:rsidRPr="00F47FB2">
        <w:rPr>
          <w:sz w:val="21"/>
          <w:szCs w:val="21"/>
        </w:rPr>
        <w:t xml:space="preserve"> computer </w:t>
      </w:r>
      <w:proofErr w:type="spellStart"/>
      <w:r w:rsidRPr="00F47FB2">
        <w:rPr>
          <w:sz w:val="21"/>
          <w:szCs w:val="21"/>
        </w:rPr>
        <w:t>upang</w:t>
      </w:r>
      <w:proofErr w:type="spellEnd"/>
      <w:r w:rsidRPr="00F47FB2">
        <w:rPr>
          <w:sz w:val="21"/>
          <w:szCs w:val="21"/>
        </w:rPr>
        <w:t xml:space="preserve"> ma-access </w:t>
      </w:r>
      <w:proofErr w:type="spellStart"/>
      <w:r w:rsidRPr="00F47FB2">
        <w:rPr>
          <w:sz w:val="21"/>
          <w:szCs w:val="21"/>
        </w:rPr>
        <w:t>mo</w:t>
      </w:r>
      <w:proofErr w:type="spellEnd"/>
      <w:r w:rsidRPr="00F47FB2">
        <w:rPr>
          <w:sz w:val="21"/>
          <w:szCs w:val="21"/>
        </w:rPr>
        <w:t xml:space="preserve"> ang </w:t>
      </w:r>
      <w:proofErr w:type="spellStart"/>
      <w:r w:rsidRPr="00F47FB2">
        <w:rPr>
          <w:sz w:val="21"/>
          <w:szCs w:val="21"/>
        </w:rPr>
        <w:t>mga</w:t>
      </w:r>
      <w:proofErr w:type="spellEnd"/>
      <w:r w:rsidRPr="00F47FB2">
        <w:rPr>
          <w:sz w:val="21"/>
          <w:szCs w:val="21"/>
        </w:rPr>
        <w:t xml:space="preserve"> </w:t>
      </w:r>
      <w:proofErr w:type="spellStart"/>
      <w:r w:rsidRPr="00F47FB2">
        <w:rPr>
          <w:sz w:val="21"/>
          <w:szCs w:val="21"/>
        </w:rPr>
        <w:t>ito</w:t>
      </w:r>
      <w:proofErr w:type="spellEnd"/>
      <w:r w:rsidRPr="00F47FB2">
        <w:rPr>
          <w:sz w:val="21"/>
          <w:szCs w:val="21"/>
        </w:rPr>
        <w:t xml:space="preserve"> </w:t>
      </w:r>
      <w:proofErr w:type="spellStart"/>
      <w:r w:rsidRPr="00F47FB2">
        <w:rPr>
          <w:sz w:val="21"/>
          <w:szCs w:val="21"/>
        </w:rPr>
        <w:t>sa</w:t>
      </w:r>
      <w:proofErr w:type="spellEnd"/>
      <w:r w:rsidRPr="00F47FB2">
        <w:rPr>
          <w:sz w:val="21"/>
          <w:szCs w:val="21"/>
        </w:rPr>
        <w:t xml:space="preserve"> </w:t>
      </w:r>
      <w:proofErr w:type="spellStart"/>
      <w:r w:rsidRPr="00F47FB2">
        <w:rPr>
          <w:sz w:val="21"/>
          <w:szCs w:val="21"/>
        </w:rPr>
        <w:t>anumang</w:t>
      </w:r>
      <w:proofErr w:type="spellEnd"/>
      <w:r w:rsidRPr="00F47FB2">
        <w:rPr>
          <w:sz w:val="21"/>
          <w:szCs w:val="21"/>
        </w:rPr>
        <w:t xml:space="preserve"> </w:t>
      </w:r>
      <w:proofErr w:type="spellStart"/>
      <w:r w:rsidRPr="00F47FB2">
        <w:rPr>
          <w:sz w:val="21"/>
          <w:szCs w:val="21"/>
        </w:rPr>
        <w:t>oras</w:t>
      </w:r>
      <w:proofErr w:type="spellEnd"/>
      <w:r w:rsidRPr="00F47FB2">
        <w:rPr>
          <w:sz w:val="21"/>
          <w:szCs w:val="21"/>
        </w:rPr>
        <w:t>.</w:t>
      </w:r>
    </w:p>
    <w:p w14:paraId="4F713B51" w14:textId="77777777" w:rsidR="00020D25" w:rsidRPr="00F47FB2" w:rsidRDefault="000D5D9D" w:rsidP="002F4672">
      <w:pPr>
        <w:rPr>
          <w:color w:val="1F497D"/>
          <w:sz w:val="21"/>
          <w:szCs w:val="21"/>
        </w:rPr>
      </w:pPr>
      <w:r w:rsidRPr="00F47FB2">
        <w:rPr>
          <w:b/>
          <w:sz w:val="21"/>
          <w:szCs w:val="21"/>
        </w:rPr>
        <w:t xml:space="preserve">I-access ang </w:t>
      </w:r>
      <w:proofErr w:type="spellStart"/>
      <w:r w:rsidRPr="00F47FB2">
        <w:rPr>
          <w:b/>
          <w:sz w:val="21"/>
          <w:szCs w:val="21"/>
        </w:rPr>
        <w:t>mga</w:t>
      </w:r>
      <w:proofErr w:type="spellEnd"/>
      <w:r w:rsidRPr="00F47FB2">
        <w:rPr>
          <w:b/>
          <w:sz w:val="21"/>
          <w:szCs w:val="21"/>
        </w:rPr>
        <w:t xml:space="preserve"> </w:t>
      </w:r>
      <w:proofErr w:type="spellStart"/>
      <w:r w:rsidRPr="00F47FB2">
        <w:rPr>
          <w:b/>
          <w:sz w:val="21"/>
          <w:szCs w:val="21"/>
        </w:rPr>
        <w:t>mapagkukunan</w:t>
      </w:r>
      <w:proofErr w:type="spellEnd"/>
      <w:r w:rsidRPr="00F47FB2">
        <w:rPr>
          <w:b/>
          <w:sz w:val="21"/>
          <w:szCs w:val="21"/>
        </w:rPr>
        <w:t xml:space="preserve"> ng </w:t>
      </w:r>
      <w:proofErr w:type="spellStart"/>
      <w:r w:rsidRPr="00F47FB2">
        <w:rPr>
          <w:b/>
          <w:sz w:val="21"/>
          <w:szCs w:val="21"/>
        </w:rPr>
        <w:t>impormasyon</w:t>
      </w:r>
      <w:proofErr w:type="spellEnd"/>
      <w:r w:rsidRPr="00F47FB2">
        <w:rPr>
          <w:b/>
          <w:sz w:val="21"/>
          <w:szCs w:val="21"/>
        </w:rPr>
        <w:t xml:space="preserve">: </w:t>
      </w:r>
      <w:hyperlink r:id="rId11" w:history="1">
        <w:proofErr w:type="spellStart"/>
        <w:r w:rsidR="0073740F" w:rsidRPr="00F47FB2">
          <w:rPr>
            <w:rStyle w:val="Hyperlink"/>
            <w:sz w:val="21"/>
            <w:szCs w:val="21"/>
          </w:rPr>
          <w:t>Pangangasiwa</w:t>
        </w:r>
        <w:proofErr w:type="spellEnd"/>
        <w:r w:rsidR="0073740F" w:rsidRPr="00F47FB2">
          <w:rPr>
            <w:rStyle w:val="Hyperlink"/>
            <w:sz w:val="21"/>
            <w:szCs w:val="21"/>
          </w:rPr>
          <w:t xml:space="preserve"> para </w:t>
        </w:r>
        <w:proofErr w:type="spellStart"/>
        <w:r w:rsidR="0073740F" w:rsidRPr="00F47FB2">
          <w:rPr>
            <w:rStyle w:val="Hyperlink"/>
            <w:sz w:val="21"/>
            <w:szCs w:val="21"/>
          </w:rPr>
          <w:t>sa</w:t>
        </w:r>
        <w:proofErr w:type="spellEnd"/>
        <w:r w:rsidR="0073740F" w:rsidRPr="00F47FB2">
          <w:rPr>
            <w:rStyle w:val="Hyperlink"/>
            <w:sz w:val="21"/>
            <w:szCs w:val="21"/>
          </w:rPr>
          <w:t xml:space="preserve"> </w:t>
        </w:r>
        <w:proofErr w:type="spellStart"/>
        <w:r w:rsidR="0073740F" w:rsidRPr="00F47FB2">
          <w:rPr>
            <w:rStyle w:val="Hyperlink"/>
            <w:sz w:val="21"/>
            <w:szCs w:val="21"/>
          </w:rPr>
          <w:t>Kakayahan</w:t>
        </w:r>
        <w:proofErr w:type="spellEnd"/>
        <w:r w:rsidR="0073740F" w:rsidRPr="00F47FB2">
          <w:rPr>
            <w:rStyle w:val="Hyperlink"/>
            <w:sz w:val="21"/>
            <w:szCs w:val="21"/>
          </w:rPr>
          <w:t xml:space="preserve"> | </w:t>
        </w:r>
        <w:proofErr w:type="spellStart"/>
        <w:r w:rsidR="0073740F" w:rsidRPr="00F47FB2">
          <w:rPr>
            <w:rStyle w:val="Hyperlink"/>
            <w:sz w:val="21"/>
            <w:szCs w:val="21"/>
          </w:rPr>
          <w:t>Kakayahan</w:t>
        </w:r>
        <w:proofErr w:type="spellEnd"/>
        <w:r w:rsidR="0073740F" w:rsidRPr="00F47FB2">
          <w:rPr>
            <w:rStyle w:val="Hyperlink"/>
            <w:sz w:val="21"/>
            <w:szCs w:val="21"/>
          </w:rPr>
          <w:t xml:space="preserve"> ng </w:t>
        </w:r>
        <w:proofErr w:type="spellStart"/>
        <w:r w:rsidR="0073740F" w:rsidRPr="00F47FB2">
          <w:rPr>
            <w:rStyle w:val="Hyperlink"/>
            <w:sz w:val="21"/>
            <w:szCs w:val="21"/>
          </w:rPr>
          <w:t>mga</w:t>
        </w:r>
        <w:proofErr w:type="spellEnd"/>
        <w:r w:rsidR="0073740F" w:rsidRPr="00F47FB2">
          <w:rPr>
            <w:rStyle w:val="Hyperlink"/>
            <w:sz w:val="21"/>
            <w:szCs w:val="21"/>
          </w:rPr>
          <w:t xml:space="preserve"> </w:t>
        </w:r>
        <w:proofErr w:type="spellStart"/>
        <w:r w:rsidR="0073740F" w:rsidRPr="00F47FB2">
          <w:rPr>
            <w:rStyle w:val="Hyperlink"/>
            <w:sz w:val="21"/>
            <w:szCs w:val="21"/>
          </w:rPr>
          <w:t>Manggagawa</w:t>
        </w:r>
        <w:proofErr w:type="spellEnd"/>
        <w:r w:rsidR="0073740F" w:rsidRPr="00F47FB2">
          <w:rPr>
            <w:rStyle w:val="Hyperlink"/>
            <w:sz w:val="21"/>
            <w:szCs w:val="21"/>
          </w:rPr>
          <w:t xml:space="preserve"> </w:t>
        </w:r>
        <w:proofErr w:type="spellStart"/>
        <w:r w:rsidR="0073740F" w:rsidRPr="00F47FB2">
          <w:rPr>
            <w:rStyle w:val="Hyperlink"/>
            <w:sz w:val="21"/>
            <w:szCs w:val="21"/>
          </w:rPr>
          <w:t>sa</w:t>
        </w:r>
        <w:proofErr w:type="spellEnd"/>
        <w:r w:rsidR="0073740F" w:rsidRPr="00F47FB2">
          <w:rPr>
            <w:rStyle w:val="Hyperlink"/>
            <w:sz w:val="21"/>
            <w:szCs w:val="21"/>
          </w:rPr>
          <w:t xml:space="preserve"> NDIS (ndiscommission.gov.au)</w:t>
        </w:r>
      </w:hyperlink>
    </w:p>
    <w:p w14:paraId="45FD6EE3" w14:textId="77777777" w:rsidR="002F4672" w:rsidRPr="00F47FB2" w:rsidRDefault="000D5D9D" w:rsidP="002F4672">
      <w:pPr>
        <w:rPr>
          <w:b/>
          <w:sz w:val="21"/>
          <w:szCs w:val="21"/>
        </w:rPr>
      </w:pPr>
      <w:r w:rsidRPr="00F47FB2">
        <w:rPr>
          <w:sz w:val="21"/>
          <w:szCs w:val="21"/>
        </w:rPr>
        <w:t xml:space="preserve">Para </w:t>
      </w:r>
      <w:proofErr w:type="spellStart"/>
      <w:r w:rsidRPr="00F47FB2">
        <w:rPr>
          <w:sz w:val="21"/>
          <w:szCs w:val="21"/>
        </w:rPr>
        <w:t>sa</w:t>
      </w:r>
      <w:proofErr w:type="spellEnd"/>
      <w:r w:rsidRPr="00F47FB2">
        <w:rPr>
          <w:sz w:val="21"/>
          <w:szCs w:val="21"/>
        </w:rPr>
        <w:t xml:space="preserve"> </w:t>
      </w:r>
      <w:proofErr w:type="spellStart"/>
      <w:r w:rsidRPr="00F47FB2">
        <w:rPr>
          <w:sz w:val="21"/>
          <w:szCs w:val="21"/>
        </w:rPr>
        <w:t>karagdagang</w:t>
      </w:r>
      <w:proofErr w:type="spellEnd"/>
      <w:r w:rsidRPr="00F47FB2">
        <w:rPr>
          <w:sz w:val="21"/>
          <w:szCs w:val="21"/>
        </w:rPr>
        <w:t xml:space="preserve"> </w:t>
      </w:r>
      <w:proofErr w:type="spellStart"/>
      <w:r w:rsidRPr="00F47FB2">
        <w:rPr>
          <w:sz w:val="21"/>
          <w:szCs w:val="21"/>
        </w:rPr>
        <w:t>impormasyon</w:t>
      </w:r>
      <w:proofErr w:type="spellEnd"/>
      <w:r w:rsidRPr="00F47FB2">
        <w:rPr>
          <w:sz w:val="21"/>
          <w:szCs w:val="21"/>
        </w:rPr>
        <w:t xml:space="preserve"> </w:t>
      </w:r>
      <w:proofErr w:type="spellStart"/>
      <w:r w:rsidRPr="00F47FB2">
        <w:rPr>
          <w:sz w:val="21"/>
          <w:szCs w:val="21"/>
        </w:rPr>
        <w:t>tungkol</w:t>
      </w:r>
      <w:proofErr w:type="spellEnd"/>
      <w:r w:rsidRPr="00F47FB2">
        <w:rPr>
          <w:sz w:val="21"/>
          <w:szCs w:val="21"/>
        </w:rPr>
        <w:t xml:space="preserve"> </w:t>
      </w:r>
      <w:proofErr w:type="spellStart"/>
      <w:r w:rsidRPr="00F47FB2">
        <w:rPr>
          <w:sz w:val="21"/>
          <w:szCs w:val="21"/>
        </w:rPr>
        <w:t>sa</w:t>
      </w:r>
      <w:proofErr w:type="spellEnd"/>
      <w:r w:rsidRPr="00F47FB2">
        <w:rPr>
          <w:sz w:val="21"/>
          <w:szCs w:val="21"/>
        </w:rPr>
        <w:t xml:space="preserve"> Framework </w:t>
      </w:r>
      <w:proofErr w:type="spellStart"/>
      <w:r w:rsidRPr="00F47FB2">
        <w:rPr>
          <w:sz w:val="21"/>
          <w:szCs w:val="21"/>
        </w:rPr>
        <w:t>o</w:t>
      </w:r>
      <w:proofErr w:type="spellEnd"/>
      <w:r w:rsidRPr="00F47FB2">
        <w:rPr>
          <w:sz w:val="21"/>
          <w:szCs w:val="21"/>
        </w:rPr>
        <w:t xml:space="preserve"> </w:t>
      </w:r>
      <w:proofErr w:type="spellStart"/>
      <w:r w:rsidRPr="00F47FB2">
        <w:rPr>
          <w:sz w:val="21"/>
          <w:szCs w:val="21"/>
        </w:rPr>
        <w:t>sa</w:t>
      </w:r>
      <w:proofErr w:type="spellEnd"/>
      <w:r w:rsidRPr="00F47FB2">
        <w:rPr>
          <w:sz w:val="21"/>
          <w:szCs w:val="21"/>
        </w:rPr>
        <w:t xml:space="preserve"> </w:t>
      </w:r>
      <w:proofErr w:type="spellStart"/>
      <w:r w:rsidRPr="00F47FB2">
        <w:rPr>
          <w:sz w:val="21"/>
          <w:szCs w:val="21"/>
        </w:rPr>
        <w:t>pagpapatupad</w:t>
      </w:r>
      <w:proofErr w:type="spellEnd"/>
      <w:r w:rsidRPr="00F47FB2">
        <w:rPr>
          <w:sz w:val="21"/>
          <w:szCs w:val="21"/>
        </w:rPr>
        <w:t xml:space="preserve"> </w:t>
      </w:r>
      <w:proofErr w:type="spellStart"/>
      <w:r w:rsidRPr="00F47FB2">
        <w:rPr>
          <w:sz w:val="21"/>
          <w:szCs w:val="21"/>
        </w:rPr>
        <w:t>nito</w:t>
      </w:r>
      <w:proofErr w:type="spellEnd"/>
      <w:r w:rsidRPr="00F47FB2">
        <w:rPr>
          <w:sz w:val="21"/>
          <w:szCs w:val="21"/>
        </w:rPr>
        <w:t xml:space="preserve">, </w:t>
      </w:r>
      <w:proofErr w:type="spellStart"/>
      <w:r w:rsidRPr="00F47FB2">
        <w:rPr>
          <w:sz w:val="21"/>
          <w:szCs w:val="21"/>
        </w:rPr>
        <w:t>bisitahin</w:t>
      </w:r>
      <w:proofErr w:type="spellEnd"/>
      <w:r w:rsidRPr="00F47FB2">
        <w:rPr>
          <w:sz w:val="21"/>
          <w:szCs w:val="21"/>
        </w:rPr>
        <w:t xml:space="preserve"> ang website</w:t>
      </w:r>
      <w:r w:rsidRPr="00F47FB2">
        <w:rPr>
          <w:b/>
          <w:sz w:val="21"/>
          <w:szCs w:val="21"/>
        </w:rPr>
        <w:t xml:space="preserve">: </w:t>
      </w:r>
      <w:hyperlink r:id="rId12" w:history="1">
        <w:r w:rsidRPr="00F47FB2">
          <w:rPr>
            <w:rStyle w:val="Hyperlink"/>
            <w:sz w:val="21"/>
            <w:szCs w:val="21"/>
          </w:rPr>
          <w:t>https://workforcecapability.ndiscommission.gov.au/</w:t>
        </w:r>
      </w:hyperlink>
    </w:p>
    <w:p w14:paraId="2693D9DA" w14:textId="77777777" w:rsidR="0088775F" w:rsidRPr="00F47FB2" w:rsidRDefault="000D5D9D" w:rsidP="002F4672">
      <w:pPr>
        <w:rPr>
          <w:sz w:val="21"/>
          <w:szCs w:val="21"/>
          <w:lang w:val="pl-PL"/>
        </w:rPr>
      </w:pPr>
      <w:r w:rsidRPr="00F47FB2">
        <w:rPr>
          <w:b/>
          <w:sz w:val="21"/>
          <w:szCs w:val="21"/>
          <w:lang w:val="pl-PL"/>
        </w:rPr>
        <w:t xml:space="preserve">Makipag-ugnay sa: </w:t>
      </w:r>
      <w:hyperlink r:id="rId13" w:history="1">
        <w:r w:rsidR="002F4672" w:rsidRPr="00F47FB2">
          <w:rPr>
            <w:rStyle w:val="Hyperlink"/>
            <w:sz w:val="21"/>
            <w:szCs w:val="21"/>
            <w:lang w:val="pl-PL"/>
          </w:rPr>
          <w:t>workforcecapability@ndiscommission.gov.au</w:t>
        </w:r>
      </w:hyperlink>
      <w:r w:rsidR="002F4672" w:rsidRPr="00F47FB2">
        <w:rPr>
          <w:sz w:val="21"/>
          <w:szCs w:val="21"/>
          <w:lang w:val="pl-PL"/>
        </w:rPr>
        <w:t xml:space="preserve"> o 1800 035 554.</w:t>
      </w:r>
    </w:p>
    <w:sectPr w:rsidR="0088775F" w:rsidRPr="00F47FB2" w:rsidSect="00F47FB2">
      <w:headerReference w:type="default" r:id="rId14"/>
      <w:footerReference w:type="default" r:id="rId15"/>
      <w:pgSz w:w="11906" w:h="16838"/>
      <w:pgMar w:top="1560" w:right="907" w:bottom="1701" w:left="907" w:header="709" w:footer="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6C6349" w14:textId="77777777" w:rsidR="00315836" w:rsidRDefault="00315836">
      <w:pPr>
        <w:spacing w:after="0" w:line="240" w:lineRule="auto"/>
      </w:pPr>
      <w:r>
        <w:separator/>
      </w:r>
    </w:p>
  </w:endnote>
  <w:endnote w:type="continuationSeparator" w:id="0">
    <w:p w14:paraId="387ED407" w14:textId="77777777" w:rsidR="00315836" w:rsidRDefault="003158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5BD96E3-BA8F-48D8-9090-A582068DD62E}"/>
    <w:embedBold r:id="rId2" w:fontKey="{1E8EB0A8-0099-4E90-ACBF-2FCED208CAFC}"/>
    <w:embedItalic r:id="rId3" w:fontKey="{28F5AB26-7B1E-4121-A37B-B14D9E253202}"/>
    <w:embedBoldItalic r:id="rId4" w:fontKey="{80F2EF93-1850-40DB-8887-1E9187696E9B}"/>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S Me Pro">
    <w:charset w:val="00"/>
    <w:family w:val="auto"/>
    <w:pitch w:val="variable"/>
    <w:sig w:usb0="A00002EF" w:usb1="4000606A" w:usb2="00000000" w:usb3="00000000" w:csb0="0000009F" w:csb1="00000000"/>
  </w:font>
  <w:font w:name="FS Me Pro Light">
    <w:charset w:val="00"/>
    <w:family w:val="auto"/>
    <w:pitch w:val="variable"/>
    <w:sig w:usb0="A00002EF" w:usb1="4000606A" w:usb2="00000000" w:usb3="00000000" w:csb0="0000009F" w:csb1="00000000"/>
  </w:font>
  <w:font w:name="Calibri (Body)">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20989" w14:textId="77777777" w:rsidR="00FC1AC8" w:rsidRPr="005363F5" w:rsidRDefault="000D5D9D" w:rsidP="00FC1AC8">
    <w:pPr>
      <w:pStyle w:val="Footer"/>
      <w:tabs>
        <w:tab w:val="clear" w:pos="4513"/>
        <w:tab w:val="clear" w:pos="9026"/>
        <w:tab w:val="left" w:pos="567"/>
        <w:tab w:val="left" w:pos="1134"/>
        <w:tab w:val="right" w:pos="11057"/>
      </w:tabs>
      <w:ind w:right="28"/>
      <w:rPr>
        <w:rFonts w:cs="Calibri (Body)"/>
        <w:position w:val="-60"/>
      </w:rPr>
    </w:pPr>
    <w:r w:rsidRPr="003F61F4">
      <w:t xml:space="preserve">Factsheet </w:t>
    </w:r>
    <w:proofErr w:type="spellStart"/>
    <w:r w:rsidRPr="003F61F4">
      <w:t>sa</w:t>
    </w:r>
    <w:proofErr w:type="spellEnd"/>
    <w:r w:rsidRPr="003F61F4">
      <w:t xml:space="preserve"> Framework ng </w:t>
    </w:r>
    <w:proofErr w:type="spellStart"/>
    <w:r w:rsidRPr="003F61F4">
      <w:t>Kakayahan</w:t>
    </w:r>
    <w:proofErr w:type="spellEnd"/>
    <w:r w:rsidRPr="003F61F4">
      <w:t xml:space="preserve"> ng Mga </w:t>
    </w:r>
    <w:proofErr w:type="spellStart"/>
    <w:r w:rsidRPr="003F61F4">
      <w:t>Manggagawa</w:t>
    </w:r>
    <w:proofErr w:type="spellEnd"/>
    <w:r w:rsidRPr="003F61F4">
      <w:t xml:space="preserve"> </w:t>
    </w:r>
    <w:proofErr w:type="spellStart"/>
    <w:r w:rsidRPr="003F61F4">
      <w:t>sa</w:t>
    </w:r>
    <w:proofErr w:type="spellEnd"/>
    <w:r w:rsidRPr="003F61F4">
      <w:t xml:space="preserve"> NDIS | Marso 2023</w:t>
    </w:r>
    <w:r w:rsidRPr="003F61F4">
      <w:tab/>
      <w:t xml:space="preserve">Pahina </w:t>
    </w:r>
    <w:r w:rsidR="00236114" w:rsidRPr="00567958">
      <w:rPr>
        <w:lang w:val="en-GB"/>
      </w:rPr>
      <w:fldChar w:fldCharType="begin"/>
    </w:r>
    <w:r w:rsidR="00236114" w:rsidRPr="00567958">
      <w:instrText xml:space="preserve"> PAGE </w:instrText>
    </w:r>
    <w:r w:rsidR="00236114" w:rsidRPr="00567958">
      <w:rPr>
        <w:lang w:val="en-GB"/>
      </w:rPr>
      <w:fldChar w:fldCharType="separate"/>
    </w:r>
    <w:r w:rsidR="00236114" w:rsidRPr="00567958">
      <w:t>3</w:t>
    </w:r>
    <w:r w:rsidR="00236114" w:rsidRPr="00567958">
      <w:rPr>
        <w:lang w:val="en-GB"/>
      </w:rPr>
      <w:fldChar w:fldCharType="end"/>
    </w:r>
    <w:r w:rsidRPr="005363F5">
      <w:rPr>
        <w:rFonts w:cs="Calibri (Body)"/>
        <w:noProof/>
        <w:position w:val="-60"/>
        <w:lang w:eastAsia="en-AU"/>
      </w:rPr>
      <w:drawing>
        <wp:inline distT="0" distB="0" distL="0" distR="0" wp14:anchorId="5344D3A0" wp14:editId="2E50B8C1">
          <wp:extent cx="1004400" cy="889200"/>
          <wp:effectExtent l="0" t="0" r="0" b="0"/>
          <wp:docPr id="1989419649" name="Graphic 1989419649" descr="Madekorasyong imah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419649" name="Graphic 1989419649" descr="Madekorasyong imahe">
                    <a:extLst>
                      <a:ext uri="{C183D7F6-B498-43B3-948B-1728B52AA6E4}">
                        <adec:decorative xmlns:adec="http://schemas.microsoft.com/office/drawing/2017/decorative" val="0"/>
                      </a:ext>
                    </a:extLst>
                  </pic:cNvPr>
                  <pic:cNvPicPr/>
                </pic:nvPicPr>
                <pic:blipFill>
                  <a:blip r:embed="rId1">
                    <a:alphaModFix amt="51000"/>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004400" cy="889200"/>
                  </a:xfrm>
                  <a:prstGeom prst="rect">
                    <a:avLst/>
                  </a:prstGeom>
                </pic:spPr>
              </pic:pic>
            </a:graphicData>
          </a:graphic>
        </wp:inline>
      </w:drawing>
    </w:r>
  </w:p>
  <w:p w14:paraId="53949393" w14:textId="77777777" w:rsidR="009E0720" w:rsidRPr="00FC1AC8" w:rsidRDefault="009E0720" w:rsidP="00FC1A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50AFFA" w14:textId="77777777" w:rsidR="00315836" w:rsidRDefault="00315836">
      <w:pPr>
        <w:spacing w:after="0" w:line="240" w:lineRule="auto"/>
      </w:pPr>
      <w:r>
        <w:separator/>
      </w:r>
    </w:p>
  </w:footnote>
  <w:footnote w:type="continuationSeparator" w:id="0">
    <w:p w14:paraId="39975388" w14:textId="77777777" w:rsidR="00315836" w:rsidRDefault="003158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E6A04" w14:textId="77777777" w:rsidR="00425679" w:rsidRDefault="000D5D9D" w:rsidP="00425679">
    <w:pPr>
      <w:pStyle w:val="Header"/>
      <w:tabs>
        <w:tab w:val="clear" w:pos="4513"/>
        <w:tab w:val="clear" w:pos="9026"/>
        <w:tab w:val="right" w:pos="10064"/>
      </w:tabs>
    </w:pPr>
    <w:r>
      <w:rPr>
        <w:noProof/>
        <w:lang w:eastAsia="en-AU"/>
      </w:rPr>
      <w:drawing>
        <wp:inline distT="0" distB="0" distL="0" distR="0" wp14:anchorId="771AC924" wp14:editId="5D1BB2E6">
          <wp:extent cx="1943100" cy="431800"/>
          <wp:effectExtent l="0" t="0" r="0" b="0"/>
          <wp:docPr id="1063434072" name="Picture 1063434072" descr="Ang logo ng Pamahalaang Australya katabi ng logo ng Komisyon sa Kalidad at mga Pag-iingat ng NDI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434072" name="Picture 1063434072" descr="Ang logo ng Pamahalaang Australya katabi ng logo ng Komisyon sa Kalidad at mga Pag-iingat ng NDIS">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943100" cy="431800"/>
                  </a:xfrm>
                  <a:prstGeom prst="rect">
                    <a:avLst/>
                  </a:prstGeom>
                </pic:spPr>
              </pic:pic>
            </a:graphicData>
          </a:graphic>
        </wp:inline>
      </w:drawing>
    </w:r>
    <w:r>
      <w:tab/>
    </w:r>
    <w:r>
      <w:rPr>
        <w:noProof/>
        <w:lang w:eastAsia="en-AU"/>
      </w:rPr>
      <w:drawing>
        <wp:inline distT="0" distB="0" distL="0" distR="0" wp14:anchorId="6CE66143" wp14:editId="607A7552">
          <wp:extent cx="2227966" cy="418513"/>
          <wp:effectExtent l="0" t="0" r="0" b="635"/>
          <wp:docPr id="1050734663" name="Picture 1050734663" descr="Ang logo ng Balangkas ng Kakayahan ng mga Manggagawa sa NDIS&#10;&#10;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734663" name="Picture 1050734663" descr="Ang logo ng Balangkas ng Kakayahan ng mga Manggagawa sa NDIS&#10;&#10; ">
                    <a:extLst>
                      <a:ext uri="{C183D7F6-B498-43B3-948B-1728B52AA6E4}">
                        <adec:decorative xmlns:adec="http://schemas.microsoft.com/office/drawing/2017/decorative" val="0"/>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2227966" cy="418513"/>
                  </a:xfrm>
                  <a:prstGeom prst="rect">
                    <a:avLst/>
                  </a:prstGeom>
                </pic:spPr>
              </pic:pic>
            </a:graphicData>
          </a:graphic>
        </wp:inline>
      </w:drawing>
    </w:r>
  </w:p>
  <w:p w14:paraId="26F60328" w14:textId="77777777" w:rsidR="00B04ED8" w:rsidRPr="00425679" w:rsidRDefault="00B04ED8" w:rsidP="004256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46642"/>
    <w:multiLevelType w:val="hybridMultilevel"/>
    <w:tmpl w:val="65642120"/>
    <w:lvl w:ilvl="0" w:tplc="E47ADE14">
      <w:start w:val="1"/>
      <w:numFmt w:val="bullet"/>
      <w:lvlText w:val=""/>
      <w:lvlJc w:val="left"/>
      <w:pPr>
        <w:ind w:left="720" w:hanging="360"/>
      </w:pPr>
      <w:rPr>
        <w:rFonts w:ascii="Symbol" w:hAnsi="Symbol" w:hint="default"/>
      </w:rPr>
    </w:lvl>
    <w:lvl w:ilvl="1" w:tplc="36F6E420">
      <w:start w:val="1"/>
      <w:numFmt w:val="bullet"/>
      <w:lvlText w:val="o"/>
      <w:lvlJc w:val="left"/>
      <w:pPr>
        <w:ind w:left="1440" w:hanging="360"/>
      </w:pPr>
      <w:rPr>
        <w:rFonts w:ascii="Courier New" w:hAnsi="Courier New" w:cs="Courier New" w:hint="default"/>
      </w:rPr>
    </w:lvl>
    <w:lvl w:ilvl="2" w:tplc="41780ECA">
      <w:start w:val="1"/>
      <w:numFmt w:val="bullet"/>
      <w:lvlText w:val=""/>
      <w:lvlJc w:val="left"/>
      <w:pPr>
        <w:ind w:left="2160" w:hanging="360"/>
      </w:pPr>
      <w:rPr>
        <w:rFonts w:ascii="Wingdings" w:hAnsi="Wingdings" w:hint="default"/>
      </w:rPr>
    </w:lvl>
    <w:lvl w:ilvl="3" w:tplc="BF244C70">
      <w:start w:val="1"/>
      <w:numFmt w:val="bullet"/>
      <w:lvlText w:val=""/>
      <w:lvlJc w:val="left"/>
      <w:pPr>
        <w:ind w:left="2880" w:hanging="360"/>
      </w:pPr>
      <w:rPr>
        <w:rFonts w:ascii="Symbol" w:hAnsi="Symbol" w:hint="default"/>
      </w:rPr>
    </w:lvl>
    <w:lvl w:ilvl="4" w:tplc="FB80FE64">
      <w:start w:val="1"/>
      <w:numFmt w:val="bullet"/>
      <w:lvlText w:val="o"/>
      <w:lvlJc w:val="left"/>
      <w:pPr>
        <w:ind w:left="3600" w:hanging="360"/>
      </w:pPr>
      <w:rPr>
        <w:rFonts w:ascii="Courier New" w:hAnsi="Courier New" w:cs="Courier New" w:hint="default"/>
      </w:rPr>
    </w:lvl>
    <w:lvl w:ilvl="5" w:tplc="110EA65C">
      <w:start w:val="1"/>
      <w:numFmt w:val="bullet"/>
      <w:lvlText w:val=""/>
      <w:lvlJc w:val="left"/>
      <w:pPr>
        <w:ind w:left="4320" w:hanging="360"/>
      </w:pPr>
      <w:rPr>
        <w:rFonts w:ascii="Wingdings" w:hAnsi="Wingdings" w:hint="default"/>
      </w:rPr>
    </w:lvl>
    <w:lvl w:ilvl="6" w:tplc="A3706FE4">
      <w:start w:val="1"/>
      <w:numFmt w:val="bullet"/>
      <w:lvlText w:val=""/>
      <w:lvlJc w:val="left"/>
      <w:pPr>
        <w:ind w:left="5040" w:hanging="360"/>
      </w:pPr>
      <w:rPr>
        <w:rFonts w:ascii="Symbol" w:hAnsi="Symbol" w:hint="default"/>
      </w:rPr>
    </w:lvl>
    <w:lvl w:ilvl="7" w:tplc="0CF2E03A">
      <w:start w:val="1"/>
      <w:numFmt w:val="bullet"/>
      <w:lvlText w:val="o"/>
      <w:lvlJc w:val="left"/>
      <w:pPr>
        <w:ind w:left="5760" w:hanging="360"/>
      </w:pPr>
      <w:rPr>
        <w:rFonts w:ascii="Courier New" w:hAnsi="Courier New" w:cs="Courier New" w:hint="default"/>
      </w:rPr>
    </w:lvl>
    <w:lvl w:ilvl="8" w:tplc="CEC279A0">
      <w:start w:val="1"/>
      <w:numFmt w:val="bullet"/>
      <w:lvlText w:val=""/>
      <w:lvlJc w:val="left"/>
      <w:pPr>
        <w:ind w:left="6480" w:hanging="360"/>
      </w:pPr>
      <w:rPr>
        <w:rFonts w:ascii="Wingdings" w:hAnsi="Wingdings" w:hint="default"/>
      </w:rPr>
    </w:lvl>
  </w:abstractNum>
  <w:abstractNum w:abstractNumId="1" w15:restartNumberingAfterBreak="0">
    <w:nsid w:val="065E7109"/>
    <w:multiLevelType w:val="hybridMultilevel"/>
    <w:tmpl w:val="5BEA7964"/>
    <w:lvl w:ilvl="0" w:tplc="E6BA193E">
      <w:start w:val="1"/>
      <w:numFmt w:val="bullet"/>
      <w:lvlText w:val=""/>
      <w:lvlJc w:val="left"/>
      <w:pPr>
        <w:ind w:left="1134" w:hanging="360"/>
      </w:pPr>
      <w:rPr>
        <w:rFonts w:ascii="Symbol" w:hAnsi="Symbol" w:hint="default"/>
      </w:rPr>
    </w:lvl>
    <w:lvl w:ilvl="1" w:tplc="D8B8955A" w:tentative="1">
      <w:start w:val="1"/>
      <w:numFmt w:val="bullet"/>
      <w:lvlText w:val="o"/>
      <w:lvlJc w:val="left"/>
      <w:pPr>
        <w:ind w:left="1854" w:hanging="360"/>
      </w:pPr>
      <w:rPr>
        <w:rFonts w:ascii="Courier New" w:hAnsi="Courier New" w:cs="Courier New" w:hint="default"/>
      </w:rPr>
    </w:lvl>
    <w:lvl w:ilvl="2" w:tplc="16421EFA" w:tentative="1">
      <w:start w:val="1"/>
      <w:numFmt w:val="bullet"/>
      <w:lvlText w:val=""/>
      <w:lvlJc w:val="left"/>
      <w:pPr>
        <w:ind w:left="2574" w:hanging="360"/>
      </w:pPr>
      <w:rPr>
        <w:rFonts w:ascii="Wingdings" w:hAnsi="Wingdings" w:hint="default"/>
      </w:rPr>
    </w:lvl>
    <w:lvl w:ilvl="3" w:tplc="D926119C" w:tentative="1">
      <w:start w:val="1"/>
      <w:numFmt w:val="bullet"/>
      <w:lvlText w:val=""/>
      <w:lvlJc w:val="left"/>
      <w:pPr>
        <w:ind w:left="3294" w:hanging="360"/>
      </w:pPr>
      <w:rPr>
        <w:rFonts w:ascii="Symbol" w:hAnsi="Symbol" w:hint="default"/>
      </w:rPr>
    </w:lvl>
    <w:lvl w:ilvl="4" w:tplc="0F6035DC" w:tentative="1">
      <w:start w:val="1"/>
      <w:numFmt w:val="bullet"/>
      <w:lvlText w:val="o"/>
      <w:lvlJc w:val="left"/>
      <w:pPr>
        <w:ind w:left="4014" w:hanging="360"/>
      </w:pPr>
      <w:rPr>
        <w:rFonts w:ascii="Courier New" w:hAnsi="Courier New" w:cs="Courier New" w:hint="default"/>
      </w:rPr>
    </w:lvl>
    <w:lvl w:ilvl="5" w:tplc="7F705FC0" w:tentative="1">
      <w:start w:val="1"/>
      <w:numFmt w:val="bullet"/>
      <w:lvlText w:val=""/>
      <w:lvlJc w:val="left"/>
      <w:pPr>
        <w:ind w:left="4734" w:hanging="360"/>
      </w:pPr>
      <w:rPr>
        <w:rFonts w:ascii="Wingdings" w:hAnsi="Wingdings" w:hint="default"/>
      </w:rPr>
    </w:lvl>
    <w:lvl w:ilvl="6" w:tplc="B0EE1CB2" w:tentative="1">
      <w:start w:val="1"/>
      <w:numFmt w:val="bullet"/>
      <w:lvlText w:val=""/>
      <w:lvlJc w:val="left"/>
      <w:pPr>
        <w:ind w:left="5454" w:hanging="360"/>
      </w:pPr>
      <w:rPr>
        <w:rFonts w:ascii="Symbol" w:hAnsi="Symbol" w:hint="default"/>
      </w:rPr>
    </w:lvl>
    <w:lvl w:ilvl="7" w:tplc="49DA931E" w:tentative="1">
      <w:start w:val="1"/>
      <w:numFmt w:val="bullet"/>
      <w:lvlText w:val="o"/>
      <w:lvlJc w:val="left"/>
      <w:pPr>
        <w:ind w:left="6174" w:hanging="360"/>
      </w:pPr>
      <w:rPr>
        <w:rFonts w:ascii="Courier New" w:hAnsi="Courier New" w:cs="Courier New" w:hint="default"/>
      </w:rPr>
    </w:lvl>
    <w:lvl w:ilvl="8" w:tplc="7460E09E" w:tentative="1">
      <w:start w:val="1"/>
      <w:numFmt w:val="bullet"/>
      <w:lvlText w:val=""/>
      <w:lvlJc w:val="left"/>
      <w:pPr>
        <w:ind w:left="6894" w:hanging="360"/>
      </w:pPr>
      <w:rPr>
        <w:rFonts w:ascii="Wingdings" w:hAnsi="Wingdings" w:hint="default"/>
      </w:rPr>
    </w:lvl>
  </w:abstractNum>
  <w:abstractNum w:abstractNumId="2" w15:restartNumberingAfterBreak="0">
    <w:nsid w:val="06DA7EE6"/>
    <w:multiLevelType w:val="hybridMultilevel"/>
    <w:tmpl w:val="01A80454"/>
    <w:lvl w:ilvl="0" w:tplc="919EEFA8">
      <w:start w:val="1"/>
      <w:numFmt w:val="bullet"/>
      <w:lvlText w:val=""/>
      <w:lvlJc w:val="left"/>
      <w:pPr>
        <w:ind w:left="720" w:hanging="360"/>
      </w:pPr>
      <w:rPr>
        <w:rFonts w:ascii="Symbol" w:hAnsi="Symbol" w:hint="default"/>
      </w:rPr>
    </w:lvl>
    <w:lvl w:ilvl="1" w:tplc="895C1A44" w:tentative="1">
      <w:start w:val="1"/>
      <w:numFmt w:val="bullet"/>
      <w:lvlText w:val="o"/>
      <w:lvlJc w:val="left"/>
      <w:pPr>
        <w:ind w:left="1440" w:hanging="360"/>
      </w:pPr>
      <w:rPr>
        <w:rFonts w:ascii="Courier New" w:hAnsi="Courier New" w:cs="Courier New" w:hint="default"/>
      </w:rPr>
    </w:lvl>
    <w:lvl w:ilvl="2" w:tplc="EE6434B6" w:tentative="1">
      <w:start w:val="1"/>
      <w:numFmt w:val="bullet"/>
      <w:lvlText w:val=""/>
      <w:lvlJc w:val="left"/>
      <w:pPr>
        <w:ind w:left="2160" w:hanging="360"/>
      </w:pPr>
      <w:rPr>
        <w:rFonts w:ascii="Wingdings" w:hAnsi="Wingdings" w:hint="default"/>
      </w:rPr>
    </w:lvl>
    <w:lvl w:ilvl="3" w:tplc="92A07452" w:tentative="1">
      <w:start w:val="1"/>
      <w:numFmt w:val="bullet"/>
      <w:lvlText w:val=""/>
      <w:lvlJc w:val="left"/>
      <w:pPr>
        <w:ind w:left="2880" w:hanging="360"/>
      </w:pPr>
      <w:rPr>
        <w:rFonts w:ascii="Symbol" w:hAnsi="Symbol" w:hint="default"/>
      </w:rPr>
    </w:lvl>
    <w:lvl w:ilvl="4" w:tplc="EB8C1FC6" w:tentative="1">
      <w:start w:val="1"/>
      <w:numFmt w:val="bullet"/>
      <w:lvlText w:val="o"/>
      <w:lvlJc w:val="left"/>
      <w:pPr>
        <w:ind w:left="3600" w:hanging="360"/>
      </w:pPr>
      <w:rPr>
        <w:rFonts w:ascii="Courier New" w:hAnsi="Courier New" w:cs="Courier New" w:hint="default"/>
      </w:rPr>
    </w:lvl>
    <w:lvl w:ilvl="5" w:tplc="757A3D54" w:tentative="1">
      <w:start w:val="1"/>
      <w:numFmt w:val="bullet"/>
      <w:lvlText w:val=""/>
      <w:lvlJc w:val="left"/>
      <w:pPr>
        <w:ind w:left="4320" w:hanging="360"/>
      </w:pPr>
      <w:rPr>
        <w:rFonts w:ascii="Wingdings" w:hAnsi="Wingdings" w:hint="default"/>
      </w:rPr>
    </w:lvl>
    <w:lvl w:ilvl="6" w:tplc="27369270" w:tentative="1">
      <w:start w:val="1"/>
      <w:numFmt w:val="bullet"/>
      <w:lvlText w:val=""/>
      <w:lvlJc w:val="left"/>
      <w:pPr>
        <w:ind w:left="5040" w:hanging="360"/>
      </w:pPr>
      <w:rPr>
        <w:rFonts w:ascii="Symbol" w:hAnsi="Symbol" w:hint="default"/>
      </w:rPr>
    </w:lvl>
    <w:lvl w:ilvl="7" w:tplc="623C1A8C" w:tentative="1">
      <w:start w:val="1"/>
      <w:numFmt w:val="bullet"/>
      <w:lvlText w:val="o"/>
      <w:lvlJc w:val="left"/>
      <w:pPr>
        <w:ind w:left="5760" w:hanging="360"/>
      </w:pPr>
      <w:rPr>
        <w:rFonts w:ascii="Courier New" w:hAnsi="Courier New" w:cs="Courier New" w:hint="default"/>
      </w:rPr>
    </w:lvl>
    <w:lvl w:ilvl="8" w:tplc="C6E010C2" w:tentative="1">
      <w:start w:val="1"/>
      <w:numFmt w:val="bullet"/>
      <w:lvlText w:val=""/>
      <w:lvlJc w:val="left"/>
      <w:pPr>
        <w:ind w:left="6480" w:hanging="360"/>
      </w:pPr>
      <w:rPr>
        <w:rFonts w:ascii="Wingdings" w:hAnsi="Wingdings" w:hint="default"/>
      </w:rPr>
    </w:lvl>
  </w:abstractNum>
  <w:abstractNum w:abstractNumId="3" w15:restartNumberingAfterBreak="0">
    <w:nsid w:val="118669E1"/>
    <w:multiLevelType w:val="hybridMultilevel"/>
    <w:tmpl w:val="41CA5FCA"/>
    <w:lvl w:ilvl="0" w:tplc="DBE6A1BC">
      <w:start w:val="1"/>
      <w:numFmt w:val="bullet"/>
      <w:pStyle w:val="Boxed2bullets-purple"/>
      <w:lvlText w:val=""/>
      <w:lvlJc w:val="left"/>
      <w:pPr>
        <w:ind w:left="1004" w:hanging="360"/>
      </w:pPr>
      <w:rPr>
        <w:rFonts w:ascii="Symbol" w:hAnsi="Symbol" w:hint="default"/>
      </w:rPr>
    </w:lvl>
    <w:lvl w:ilvl="1" w:tplc="249251D4" w:tentative="1">
      <w:start w:val="1"/>
      <w:numFmt w:val="bullet"/>
      <w:lvlText w:val="o"/>
      <w:lvlJc w:val="left"/>
      <w:pPr>
        <w:ind w:left="1724" w:hanging="360"/>
      </w:pPr>
      <w:rPr>
        <w:rFonts w:ascii="Courier New" w:hAnsi="Courier New" w:cs="Courier New" w:hint="default"/>
      </w:rPr>
    </w:lvl>
    <w:lvl w:ilvl="2" w:tplc="CA4EB3DA" w:tentative="1">
      <w:start w:val="1"/>
      <w:numFmt w:val="bullet"/>
      <w:lvlText w:val=""/>
      <w:lvlJc w:val="left"/>
      <w:pPr>
        <w:ind w:left="2444" w:hanging="360"/>
      </w:pPr>
      <w:rPr>
        <w:rFonts w:ascii="Wingdings" w:hAnsi="Wingdings" w:hint="default"/>
      </w:rPr>
    </w:lvl>
    <w:lvl w:ilvl="3" w:tplc="3F8C5284" w:tentative="1">
      <w:start w:val="1"/>
      <w:numFmt w:val="bullet"/>
      <w:lvlText w:val=""/>
      <w:lvlJc w:val="left"/>
      <w:pPr>
        <w:ind w:left="3164" w:hanging="360"/>
      </w:pPr>
      <w:rPr>
        <w:rFonts w:ascii="Symbol" w:hAnsi="Symbol" w:hint="default"/>
      </w:rPr>
    </w:lvl>
    <w:lvl w:ilvl="4" w:tplc="2B026C08" w:tentative="1">
      <w:start w:val="1"/>
      <w:numFmt w:val="bullet"/>
      <w:lvlText w:val="o"/>
      <w:lvlJc w:val="left"/>
      <w:pPr>
        <w:ind w:left="3884" w:hanging="360"/>
      </w:pPr>
      <w:rPr>
        <w:rFonts w:ascii="Courier New" w:hAnsi="Courier New" w:cs="Courier New" w:hint="default"/>
      </w:rPr>
    </w:lvl>
    <w:lvl w:ilvl="5" w:tplc="03E6DF7A" w:tentative="1">
      <w:start w:val="1"/>
      <w:numFmt w:val="bullet"/>
      <w:lvlText w:val=""/>
      <w:lvlJc w:val="left"/>
      <w:pPr>
        <w:ind w:left="4604" w:hanging="360"/>
      </w:pPr>
      <w:rPr>
        <w:rFonts w:ascii="Wingdings" w:hAnsi="Wingdings" w:hint="default"/>
      </w:rPr>
    </w:lvl>
    <w:lvl w:ilvl="6" w:tplc="F9E20A8C" w:tentative="1">
      <w:start w:val="1"/>
      <w:numFmt w:val="bullet"/>
      <w:lvlText w:val=""/>
      <w:lvlJc w:val="left"/>
      <w:pPr>
        <w:ind w:left="5324" w:hanging="360"/>
      </w:pPr>
      <w:rPr>
        <w:rFonts w:ascii="Symbol" w:hAnsi="Symbol" w:hint="default"/>
      </w:rPr>
    </w:lvl>
    <w:lvl w:ilvl="7" w:tplc="19A2DA6E" w:tentative="1">
      <w:start w:val="1"/>
      <w:numFmt w:val="bullet"/>
      <w:lvlText w:val="o"/>
      <w:lvlJc w:val="left"/>
      <w:pPr>
        <w:ind w:left="6044" w:hanging="360"/>
      </w:pPr>
      <w:rPr>
        <w:rFonts w:ascii="Courier New" w:hAnsi="Courier New" w:cs="Courier New" w:hint="default"/>
      </w:rPr>
    </w:lvl>
    <w:lvl w:ilvl="8" w:tplc="610228D0" w:tentative="1">
      <w:start w:val="1"/>
      <w:numFmt w:val="bullet"/>
      <w:lvlText w:val=""/>
      <w:lvlJc w:val="left"/>
      <w:pPr>
        <w:ind w:left="6764" w:hanging="360"/>
      </w:pPr>
      <w:rPr>
        <w:rFonts w:ascii="Wingdings" w:hAnsi="Wingdings" w:hint="default"/>
      </w:rPr>
    </w:lvl>
  </w:abstractNum>
  <w:abstractNum w:abstractNumId="4" w15:restartNumberingAfterBreak="0">
    <w:nsid w:val="12FB5944"/>
    <w:multiLevelType w:val="multilevel"/>
    <w:tmpl w:val="56883338"/>
    <w:styleLink w:val="CurrentList1"/>
    <w:lvl w:ilvl="0">
      <w:start w:val="1"/>
      <w:numFmt w:val="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5" w15:restartNumberingAfterBreak="0">
    <w:nsid w:val="14E261EB"/>
    <w:multiLevelType w:val="multilevel"/>
    <w:tmpl w:val="A13AA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1D686D"/>
    <w:multiLevelType w:val="hybridMultilevel"/>
    <w:tmpl w:val="B35E900C"/>
    <w:lvl w:ilvl="0" w:tplc="097643EA">
      <w:start w:val="1"/>
      <w:numFmt w:val="bullet"/>
      <w:lvlText w:val=""/>
      <w:lvlJc w:val="left"/>
      <w:pPr>
        <w:ind w:left="765" w:hanging="360"/>
      </w:pPr>
      <w:rPr>
        <w:rFonts w:ascii="Symbol" w:hAnsi="Symbol" w:hint="default"/>
      </w:rPr>
    </w:lvl>
    <w:lvl w:ilvl="1" w:tplc="FA426976" w:tentative="1">
      <w:start w:val="1"/>
      <w:numFmt w:val="bullet"/>
      <w:lvlText w:val="o"/>
      <w:lvlJc w:val="left"/>
      <w:pPr>
        <w:ind w:left="1485" w:hanging="360"/>
      </w:pPr>
      <w:rPr>
        <w:rFonts w:ascii="Courier New" w:hAnsi="Courier New" w:cs="Courier New" w:hint="default"/>
      </w:rPr>
    </w:lvl>
    <w:lvl w:ilvl="2" w:tplc="51208C84" w:tentative="1">
      <w:start w:val="1"/>
      <w:numFmt w:val="bullet"/>
      <w:lvlText w:val=""/>
      <w:lvlJc w:val="left"/>
      <w:pPr>
        <w:ind w:left="2205" w:hanging="360"/>
      </w:pPr>
      <w:rPr>
        <w:rFonts w:ascii="Wingdings" w:hAnsi="Wingdings" w:hint="default"/>
      </w:rPr>
    </w:lvl>
    <w:lvl w:ilvl="3" w:tplc="0658E26C" w:tentative="1">
      <w:start w:val="1"/>
      <w:numFmt w:val="bullet"/>
      <w:lvlText w:val=""/>
      <w:lvlJc w:val="left"/>
      <w:pPr>
        <w:ind w:left="2925" w:hanging="360"/>
      </w:pPr>
      <w:rPr>
        <w:rFonts w:ascii="Symbol" w:hAnsi="Symbol" w:hint="default"/>
      </w:rPr>
    </w:lvl>
    <w:lvl w:ilvl="4" w:tplc="C6E4B81C" w:tentative="1">
      <w:start w:val="1"/>
      <w:numFmt w:val="bullet"/>
      <w:lvlText w:val="o"/>
      <w:lvlJc w:val="left"/>
      <w:pPr>
        <w:ind w:left="3645" w:hanging="360"/>
      </w:pPr>
      <w:rPr>
        <w:rFonts w:ascii="Courier New" w:hAnsi="Courier New" w:cs="Courier New" w:hint="default"/>
      </w:rPr>
    </w:lvl>
    <w:lvl w:ilvl="5" w:tplc="AF2A5138" w:tentative="1">
      <w:start w:val="1"/>
      <w:numFmt w:val="bullet"/>
      <w:lvlText w:val=""/>
      <w:lvlJc w:val="left"/>
      <w:pPr>
        <w:ind w:left="4365" w:hanging="360"/>
      </w:pPr>
      <w:rPr>
        <w:rFonts w:ascii="Wingdings" w:hAnsi="Wingdings" w:hint="default"/>
      </w:rPr>
    </w:lvl>
    <w:lvl w:ilvl="6" w:tplc="47FAD0BA" w:tentative="1">
      <w:start w:val="1"/>
      <w:numFmt w:val="bullet"/>
      <w:lvlText w:val=""/>
      <w:lvlJc w:val="left"/>
      <w:pPr>
        <w:ind w:left="5085" w:hanging="360"/>
      </w:pPr>
      <w:rPr>
        <w:rFonts w:ascii="Symbol" w:hAnsi="Symbol" w:hint="default"/>
      </w:rPr>
    </w:lvl>
    <w:lvl w:ilvl="7" w:tplc="F3D27908" w:tentative="1">
      <w:start w:val="1"/>
      <w:numFmt w:val="bullet"/>
      <w:lvlText w:val="o"/>
      <w:lvlJc w:val="left"/>
      <w:pPr>
        <w:ind w:left="5805" w:hanging="360"/>
      </w:pPr>
      <w:rPr>
        <w:rFonts w:ascii="Courier New" w:hAnsi="Courier New" w:cs="Courier New" w:hint="default"/>
      </w:rPr>
    </w:lvl>
    <w:lvl w:ilvl="8" w:tplc="C90C624C" w:tentative="1">
      <w:start w:val="1"/>
      <w:numFmt w:val="bullet"/>
      <w:lvlText w:val=""/>
      <w:lvlJc w:val="left"/>
      <w:pPr>
        <w:ind w:left="6525" w:hanging="360"/>
      </w:pPr>
      <w:rPr>
        <w:rFonts w:ascii="Wingdings" w:hAnsi="Wingdings" w:hint="default"/>
      </w:rPr>
    </w:lvl>
  </w:abstractNum>
  <w:abstractNum w:abstractNumId="7" w15:restartNumberingAfterBreak="0">
    <w:nsid w:val="1D4C2703"/>
    <w:multiLevelType w:val="hybridMultilevel"/>
    <w:tmpl w:val="AD9011F2"/>
    <w:lvl w:ilvl="0" w:tplc="B92697EC">
      <w:start w:val="1"/>
      <w:numFmt w:val="bullet"/>
      <w:lvlText w:val=""/>
      <w:lvlJc w:val="left"/>
      <w:pPr>
        <w:ind w:left="720" w:hanging="360"/>
      </w:pPr>
      <w:rPr>
        <w:rFonts w:ascii="Symbol" w:hAnsi="Symbol" w:hint="default"/>
      </w:rPr>
    </w:lvl>
    <w:lvl w:ilvl="1" w:tplc="BC742E9E" w:tentative="1">
      <w:start w:val="1"/>
      <w:numFmt w:val="bullet"/>
      <w:lvlText w:val="o"/>
      <w:lvlJc w:val="left"/>
      <w:pPr>
        <w:ind w:left="1440" w:hanging="360"/>
      </w:pPr>
      <w:rPr>
        <w:rFonts w:ascii="Courier New" w:hAnsi="Courier New" w:cs="Courier New" w:hint="default"/>
      </w:rPr>
    </w:lvl>
    <w:lvl w:ilvl="2" w:tplc="E08E23CE" w:tentative="1">
      <w:start w:val="1"/>
      <w:numFmt w:val="bullet"/>
      <w:lvlText w:val=""/>
      <w:lvlJc w:val="left"/>
      <w:pPr>
        <w:ind w:left="2160" w:hanging="360"/>
      </w:pPr>
      <w:rPr>
        <w:rFonts w:ascii="Wingdings" w:hAnsi="Wingdings" w:hint="default"/>
      </w:rPr>
    </w:lvl>
    <w:lvl w:ilvl="3" w:tplc="FA94C62E" w:tentative="1">
      <w:start w:val="1"/>
      <w:numFmt w:val="bullet"/>
      <w:lvlText w:val=""/>
      <w:lvlJc w:val="left"/>
      <w:pPr>
        <w:ind w:left="2880" w:hanging="360"/>
      </w:pPr>
      <w:rPr>
        <w:rFonts w:ascii="Symbol" w:hAnsi="Symbol" w:hint="default"/>
      </w:rPr>
    </w:lvl>
    <w:lvl w:ilvl="4" w:tplc="62E8C46C" w:tentative="1">
      <w:start w:val="1"/>
      <w:numFmt w:val="bullet"/>
      <w:lvlText w:val="o"/>
      <w:lvlJc w:val="left"/>
      <w:pPr>
        <w:ind w:left="3600" w:hanging="360"/>
      </w:pPr>
      <w:rPr>
        <w:rFonts w:ascii="Courier New" w:hAnsi="Courier New" w:cs="Courier New" w:hint="default"/>
      </w:rPr>
    </w:lvl>
    <w:lvl w:ilvl="5" w:tplc="DADCB5D6" w:tentative="1">
      <w:start w:val="1"/>
      <w:numFmt w:val="bullet"/>
      <w:lvlText w:val=""/>
      <w:lvlJc w:val="left"/>
      <w:pPr>
        <w:ind w:left="4320" w:hanging="360"/>
      </w:pPr>
      <w:rPr>
        <w:rFonts w:ascii="Wingdings" w:hAnsi="Wingdings" w:hint="default"/>
      </w:rPr>
    </w:lvl>
    <w:lvl w:ilvl="6" w:tplc="564E441A" w:tentative="1">
      <w:start w:val="1"/>
      <w:numFmt w:val="bullet"/>
      <w:lvlText w:val=""/>
      <w:lvlJc w:val="left"/>
      <w:pPr>
        <w:ind w:left="5040" w:hanging="360"/>
      </w:pPr>
      <w:rPr>
        <w:rFonts w:ascii="Symbol" w:hAnsi="Symbol" w:hint="default"/>
      </w:rPr>
    </w:lvl>
    <w:lvl w:ilvl="7" w:tplc="01F20880" w:tentative="1">
      <w:start w:val="1"/>
      <w:numFmt w:val="bullet"/>
      <w:lvlText w:val="o"/>
      <w:lvlJc w:val="left"/>
      <w:pPr>
        <w:ind w:left="5760" w:hanging="360"/>
      </w:pPr>
      <w:rPr>
        <w:rFonts w:ascii="Courier New" w:hAnsi="Courier New" w:cs="Courier New" w:hint="default"/>
      </w:rPr>
    </w:lvl>
    <w:lvl w:ilvl="8" w:tplc="8E1A02DE" w:tentative="1">
      <w:start w:val="1"/>
      <w:numFmt w:val="bullet"/>
      <w:lvlText w:val=""/>
      <w:lvlJc w:val="left"/>
      <w:pPr>
        <w:ind w:left="6480" w:hanging="360"/>
      </w:pPr>
      <w:rPr>
        <w:rFonts w:ascii="Wingdings" w:hAnsi="Wingdings" w:hint="default"/>
      </w:rPr>
    </w:lvl>
  </w:abstractNum>
  <w:abstractNum w:abstractNumId="8" w15:restartNumberingAfterBreak="0">
    <w:nsid w:val="22CA5D22"/>
    <w:multiLevelType w:val="hybridMultilevel"/>
    <w:tmpl w:val="420C4540"/>
    <w:lvl w:ilvl="0" w:tplc="7E4ED956">
      <w:start w:val="1"/>
      <w:numFmt w:val="bullet"/>
      <w:lvlText w:val=""/>
      <w:lvlJc w:val="left"/>
      <w:pPr>
        <w:ind w:left="720" w:hanging="360"/>
      </w:pPr>
      <w:rPr>
        <w:rFonts w:ascii="Symbol" w:hAnsi="Symbol" w:hint="default"/>
      </w:rPr>
    </w:lvl>
    <w:lvl w:ilvl="1" w:tplc="31D4223A" w:tentative="1">
      <w:start w:val="1"/>
      <w:numFmt w:val="bullet"/>
      <w:lvlText w:val="o"/>
      <w:lvlJc w:val="left"/>
      <w:pPr>
        <w:ind w:left="1440" w:hanging="360"/>
      </w:pPr>
      <w:rPr>
        <w:rFonts w:ascii="Courier New" w:hAnsi="Courier New" w:cs="Courier New" w:hint="default"/>
      </w:rPr>
    </w:lvl>
    <w:lvl w:ilvl="2" w:tplc="892AAEF2">
      <w:start w:val="1"/>
      <w:numFmt w:val="bullet"/>
      <w:lvlText w:val=""/>
      <w:lvlJc w:val="left"/>
      <w:pPr>
        <w:ind w:left="2160" w:hanging="360"/>
      </w:pPr>
      <w:rPr>
        <w:rFonts w:ascii="Wingdings" w:hAnsi="Wingdings" w:hint="default"/>
      </w:rPr>
    </w:lvl>
    <w:lvl w:ilvl="3" w:tplc="F052FDE6" w:tentative="1">
      <w:start w:val="1"/>
      <w:numFmt w:val="bullet"/>
      <w:lvlText w:val=""/>
      <w:lvlJc w:val="left"/>
      <w:pPr>
        <w:ind w:left="2880" w:hanging="360"/>
      </w:pPr>
      <w:rPr>
        <w:rFonts w:ascii="Symbol" w:hAnsi="Symbol" w:hint="default"/>
      </w:rPr>
    </w:lvl>
    <w:lvl w:ilvl="4" w:tplc="0EC27948" w:tentative="1">
      <w:start w:val="1"/>
      <w:numFmt w:val="bullet"/>
      <w:lvlText w:val="o"/>
      <w:lvlJc w:val="left"/>
      <w:pPr>
        <w:ind w:left="3600" w:hanging="360"/>
      </w:pPr>
      <w:rPr>
        <w:rFonts w:ascii="Courier New" w:hAnsi="Courier New" w:cs="Courier New" w:hint="default"/>
      </w:rPr>
    </w:lvl>
    <w:lvl w:ilvl="5" w:tplc="57F236D4" w:tentative="1">
      <w:start w:val="1"/>
      <w:numFmt w:val="bullet"/>
      <w:lvlText w:val=""/>
      <w:lvlJc w:val="left"/>
      <w:pPr>
        <w:ind w:left="4320" w:hanging="360"/>
      </w:pPr>
      <w:rPr>
        <w:rFonts w:ascii="Wingdings" w:hAnsi="Wingdings" w:hint="default"/>
      </w:rPr>
    </w:lvl>
    <w:lvl w:ilvl="6" w:tplc="F580E63C" w:tentative="1">
      <w:start w:val="1"/>
      <w:numFmt w:val="bullet"/>
      <w:lvlText w:val=""/>
      <w:lvlJc w:val="left"/>
      <w:pPr>
        <w:ind w:left="5040" w:hanging="360"/>
      </w:pPr>
      <w:rPr>
        <w:rFonts w:ascii="Symbol" w:hAnsi="Symbol" w:hint="default"/>
      </w:rPr>
    </w:lvl>
    <w:lvl w:ilvl="7" w:tplc="4446C114" w:tentative="1">
      <w:start w:val="1"/>
      <w:numFmt w:val="bullet"/>
      <w:lvlText w:val="o"/>
      <w:lvlJc w:val="left"/>
      <w:pPr>
        <w:ind w:left="5760" w:hanging="360"/>
      </w:pPr>
      <w:rPr>
        <w:rFonts w:ascii="Courier New" w:hAnsi="Courier New" w:cs="Courier New" w:hint="default"/>
      </w:rPr>
    </w:lvl>
    <w:lvl w:ilvl="8" w:tplc="D3ECA1A4" w:tentative="1">
      <w:start w:val="1"/>
      <w:numFmt w:val="bullet"/>
      <w:lvlText w:val=""/>
      <w:lvlJc w:val="left"/>
      <w:pPr>
        <w:ind w:left="6480" w:hanging="360"/>
      </w:pPr>
      <w:rPr>
        <w:rFonts w:ascii="Wingdings" w:hAnsi="Wingdings" w:hint="default"/>
      </w:rPr>
    </w:lvl>
  </w:abstractNum>
  <w:abstractNum w:abstractNumId="9" w15:restartNumberingAfterBreak="0">
    <w:nsid w:val="283236B9"/>
    <w:multiLevelType w:val="multilevel"/>
    <w:tmpl w:val="1B260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9B0E06"/>
    <w:multiLevelType w:val="hybridMultilevel"/>
    <w:tmpl w:val="51104EEC"/>
    <w:lvl w:ilvl="0" w:tplc="E13C6370">
      <w:start w:val="1"/>
      <w:numFmt w:val="bullet"/>
      <w:lvlText w:val=""/>
      <w:lvlJc w:val="left"/>
      <w:pPr>
        <w:ind w:left="720" w:hanging="360"/>
      </w:pPr>
      <w:rPr>
        <w:rFonts w:ascii="Symbol" w:hAnsi="Symbol" w:hint="default"/>
      </w:rPr>
    </w:lvl>
    <w:lvl w:ilvl="1" w:tplc="58702306" w:tentative="1">
      <w:start w:val="1"/>
      <w:numFmt w:val="bullet"/>
      <w:lvlText w:val="o"/>
      <w:lvlJc w:val="left"/>
      <w:pPr>
        <w:ind w:left="1440" w:hanging="360"/>
      </w:pPr>
      <w:rPr>
        <w:rFonts w:ascii="Courier New" w:hAnsi="Courier New" w:cs="Courier New" w:hint="default"/>
      </w:rPr>
    </w:lvl>
    <w:lvl w:ilvl="2" w:tplc="1E12F2B0" w:tentative="1">
      <w:start w:val="1"/>
      <w:numFmt w:val="bullet"/>
      <w:lvlText w:val=""/>
      <w:lvlJc w:val="left"/>
      <w:pPr>
        <w:ind w:left="2160" w:hanging="360"/>
      </w:pPr>
      <w:rPr>
        <w:rFonts w:ascii="Wingdings" w:hAnsi="Wingdings" w:hint="default"/>
      </w:rPr>
    </w:lvl>
    <w:lvl w:ilvl="3" w:tplc="D45411C6" w:tentative="1">
      <w:start w:val="1"/>
      <w:numFmt w:val="bullet"/>
      <w:lvlText w:val=""/>
      <w:lvlJc w:val="left"/>
      <w:pPr>
        <w:ind w:left="2880" w:hanging="360"/>
      </w:pPr>
      <w:rPr>
        <w:rFonts w:ascii="Symbol" w:hAnsi="Symbol" w:hint="default"/>
      </w:rPr>
    </w:lvl>
    <w:lvl w:ilvl="4" w:tplc="2C7CF8F4" w:tentative="1">
      <w:start w:val="1"/>
      <w:numFmt w:val="bullet"/>
      <w:lvlText w:val="o"/>
      <w:lvlJc w:val="left"/>
      <w:pPr>
        <w:ind w:left="3600" w:hanging="360"/>
      </w:pPr>
      <w:rPr>
        <w:rFonts w:ascii="Courier New" w:hAnsi="Courier New" w:cs="Courier New" w:hint="default"/>
      </w:rPr>
    </w:lvl>
    <w:lvl w:ilvl="5" w:tplc="5AA4BD4E" w:tentative="1">
      <w:start w:val="1"/>
      <w:numFmt w:val="bullet"/>
      <w:lvlText w:val=""/>
      <w:lvlJc w:val="left"/>
      <w:pPr>
        <w:ind w:left="4320" w:hanging="360"/>
      </w:pPr>
      <w:rPr>
        <w:rFonts w:ascii="Wingdings" w:hAnsi="Wingdings" w:hint="default"/>
      </w:rPr>
    </w:lvl>
    <w:lvl w:ilvl="6" w:tplc="FECEE0F2" w:tentative="1">
      <w:start w:val="1"/>
      <w:numFmt w:val="bullet"/>
      <w:lvlText w:val=""/>
      <w:lvlJc w:val="left"/>
      <w:pPr>
        <w:ind w:left="5040" w:hanging="360"/>
      </w:pPr>
      <w:rPr>
        <w:rFonts w:ascii="Symbol" w:hAnsi="Symbol" w:hint="default"/>
      </w:rPr>
    </w:lvl>
    <w:lvl w:ilvl="7" w:tplc="330225B8" w:tentative="1">
      <w:start w:val="1"/>
      <w:numFmt w:val="bullet"/>
      <w:lvlText w:val="o"/>
      <w:lvlJc w:val="left"/>
      <w:pPr>
        <w:ind w:left="5760" w:hanging="360"/>
      </w:pPr>
      <w:rPr>
        <w:rFonts w:ascii="Courier New" w:hAnsi="Courier New" w:cs="Courier New" w:hint="default"/>
      </w:rPr>
    </w:lvl>
    <w:lvl w:ilvl="8" w:tplc="5A6670CA" w:tentative="1">
      <w:start w:val="1"/>
      <w:numFmt w:val="bullet"/>
      <w:lvlText w:val=""/>
      <w:lvlJc w:val="left"/>
      <w:pPr>
        <w:ind w:left="6480" w:hanging="360"/>
      </w:pPr>
      <w:rPr>
        <w:rFonts w:ascii="Wingdings" w:hAnsi="Wingdings" w:hint="default"/>
      </w:rPr>
    </w:lvl>
  </w:abstractNum>
  <w:abstractNum w:abstractNumId="11" w15:restartNumberingAfterBreak="0">
    <w:nsid w:val="31D15FB2"/>
    <w:multiLevelType w:val="multilevel"/>
    <w:tmpl w:val="EC8C4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3E466CD"/>
    <w:multiLevelType w:val="hybridMultilevel"/>
    <w:tmpl w:val="38C2BE1A"/>
    <w:lvl w:ilvl="0" w:tplc="AD307ED2">
      <w:start w:val="1"/>
      <w:numFmt w:val="bullet"/>
      <w:lvlText w:val=""/>
      <w:lvlJc w:val="left"/>
      <w:pPr>
        <w:ind w:left="720" w:hanging="360"/>
      </w:pPr>
      <w:rPr>
        <w:rFonts w:ascii="Symbol" w:hAnsi="Symbol" w:hint="default"/>
      </w:rPr>
    </w:lvl>
    <w:lvl w:ilvl="1" w:tplc="C014440A" w:tentative="1">
      <w:start w:val="1"/>
      <w:numFmt w:val="bullet"/>
      <w:lvlText w:val="o"/>
      <w:lvlJc w:val="left"/>
      <w:pPr>
        <w:ind w:left="1440" w:hanging="360"/>
      </w:pPr>
      <w:rPr>
        <w:rFonts w:ascii="Courier New" w:hAnsi="Courier New" w:cs="Courier New" w:hint="default"/>
      </w:rPr>
    </w:lvl>
    <w:lvl w:ilvl="2" w:tplc="A538D84C" w:tentative="1">
      <w:start w:val="1"/>
      <w:numFmt w:val="bullet"/>
      <w:lvlText w:val=""/>
      <w:lvlJc w:val="left"/>
      <w:pPr>
        <w:ind w:left="2160" w:hanging="360"/>
      </w:pPr>
      <w:rPr>
        <w:rFonts w:ascii="Wingdings" w:hAnsi="Wingdings" w:hint="default"/>
      </w:rPr>
    </w:lvl>
    <w:lvl w:ilvl="3" w:tplc="73F4DD48" w:tentative="1">
      <w:start w:val="1"/>
      <w:numFmt w:val="bullet"/>
      <w:lvlText w:val=""/>
      <w:lvlJc w:val="left"/>
      <w:pPr>
        <w:ind w:left="2880" w:hanging="360"/>
      </w:pPr>
      <w:rPr>
        <w:rFonts w:ascii="Symbol" w:hAnsi="Symbol" w:hint="default"/>
      </w:rPr>
    </w:lvl>
    <w:lvl w:ilvl="4" w:tplc="AD8EA344" w:tentative="1">
      <w:start w:val="1"/>
      <w:numFmt w:val="bullet"/>
      <w:lvlText w:val="o"/>
      <w:lvlJc w:val="left"/>
      <w:pPr>
        <w:ind w:left="3600" w:hanging="360"/>
      </w:pPr>
      <w:rPr>
        <w:rFonts w:ascii="Courier New" w:hAnsi="Courier New" w:cs="Courier New" w:hint="default"/>
      </w:rPr>
    </w:lvl>
    <w:lvl w:ilvl="5" w:tplc="F8EC3A4C" w:tentative="1">
      <w:start w:val="1"/>
      <w:numFmt w:val="bullet"/>
      <w:lvlText w:val=""/>
      <w:lvlJc w:val="left"/>
      <w:pPr>
        <w:ind w:left="4320" w:hanging="360"/>
      </w:pPr>
      <w:rPr>
        <w:rFonts w:ascii="Wingdings" w:hAnsi="Wingdings" w:hint="default"/>
      </w:rPr>
    </w:lvl>
    <w:lvl w:ilvl="6" w:tplc="BEDEC65E" w:tentative="1">
      <w:start w:val="1"/>
      <w:numFmt w:val="bullet"/>
      <w:lvlText w:val=""/>
      <w:lvlJc w:val="left"/>
      <w:pPr>
        <w:ind w:left="5040" w:hanging="360"/>
      </w:pPr>
      <w:rPr>
        <w:rFonts w:ascii="Symbol" w:hAnsi="Symbol" w:hint="default"/>
      </w:rPr>
    </w:lvl>
    <w:lvl w:ilvl="7" w:tplc="B94E57B0" w:tentative="1">
      <w:start w:val="1"/>
      <w:numFmt w:val="bullet"/>
      <w:lvlText w:val="o"/>
      <w:lvlJc w:val="left"/>
      <w:pPr>
        <w:ind w:left="5760" w:hanging="360"/>
      </w:pPr>
      <w:rPr>
        <w:rFonts w:ascii="Courier New" w:hAnsi="Courier New" w:cs="Courier New" w:hint="default"/>
      </w:rPr>
    </w:lvl>
    <w:lvl w:ilvl="8" w:tplc="75BE951C" w:tentative="1">
      <w:start w:val="1"/>
      <w:numFmt w:val="bullet"/>
      <w:lvlText w:val=""/>
      <w:lvlJc w:val="left"/>
      <w:pPr>
        <w:ind w:left="6480" w:hanging="360"/>
      </w:pPr>
      <w:rPr>
        <w:rFonts w:ascii="Wingdings" w:hAnsi="Wingdings" w:hint="default"/>
      </w:rPr>
    </w:lvl>
  </w:abstractNum>
  <w:abstractNum w:abstractNumId="13" w15:restartNumberingAfterBreak="0">
    <w:nsid w:val="354A21F9"/>
    <w:multiLevelType w:val="hybridMultilevel"/>
    <w:tmpl w:val="1C50AA9A"/>
    <w:lvl w:ilvl="0" w:tplc="1FD460D6">
      <w:start w:val="1"/>
      <w:numFmt w:val="bullet"/>
      <w:lvlText w:val=""/>
      <w:lvlJc w:val="left"/>
      <w:pPr>
        <w:ind w:left="720" w:hanging="360"/>
      </w:pPr>
      <w:rPr>
        <w:rFonts w:ascii="Symbol" w:hAnsi="Symbol" w:hint="default"/>
      </w:rPr>
    </w:lvl>
    <w:lvl w:ilvl="1" w:tplc="5A1C732C" w:tentative="1">
      <w:start w:val="1"/>
      <w:numFmt w:val="bullet"/>
      <w:lvlText w:val="o"/>
      <w:lvlJc w:val="left"/>
      <w:pPr>
        <w:ind w:left="1440" w:hanging="360"/>
      </w:pPr>
      <w:rPr>
        <w:rFonts w:ascii="Courier New" w:hAnsi="Courier New" w:cs="Courier New" w:hint="default"/>
      </w:rPr>
    </w:lvl>
    <w:lvl w:ilvl="2" w:tplc="EFECC452" w:tentative="1">
      <w:start w:val="1"/>
      <w:numFmt w:val="bullet"/>
      <w:lvlText w:val=""/>
      <w:lvlJc w:val="left"/>
      <w:pPr>
        <w:ind w:left="2160" w:hanging="360"/>
      </w:pPr>
      <w:rPr>
        <w:rFonts w:ascii="Wingdings" w:hAnsi="Wingdings" w:hint="default"/>
      </w:rPr>
    </w:lvl>
    <w:lvl w:ilvl="3" w:tplc="392A77F4" w:tentative="1">
      <w:start w:val="1"/>
      <w:numFmt w:val="bullet"/>
      <w:lvlText w:val=""/>
      <w:lvlJc w:val="left"/>
      <w:pPr>
        <w:ind w:left="2880" w:hanging="360"/>
      </w:pPr>
      <w:rPr>
        <w:rFonts w:ascii="Symbol" w:hAnsi="Symbol" w:hint="default"/>
      </w:rPr>
    </w:lvl>
    <w:lvl w:ilvl="4" w:tplc="6BD8DE88" w:tentative="1">
      <w:start w:val="1"/>
      <w:numFmt w:val="bullet"/>
      <w:lvlText w:val="o"/>
      <w:lvlJc w:val="left"/>
      <w:pPr>
        <w:ind w:left="3600" w:hanging="360"/>
      </w:pPr>
      <w:rPr>
        <w:rFonts w:ascii="Courier New" w:hAnsi="Courier New" w:cs="Courier New" w:hint="default"/>
      </w:rPr>
    </w:lvl>
    <w:lvl w:ilvl="5" w:tplc="9AA8B822" w:tentative="1">
      <w:start w:val="1"/>
      <w:numFmt w:val="bullet"/>
      <w:lvlText w:val=""/>
      <w:lvlJc w:val="left"/>
      <w:pPr>
        <w:ind w:left="4320" w:hanging="360"/>
      </w:pPr>
      <w:rPr>
        <w:rFonts w:ascii="Wingdings" w:hAnsi="Wingdings" w:hint="default"/>
      </w:rPr>
    </w:lvl>
    <w:lvl w:ilvl="6" w:tplc="673039A4" w:tentative="1">
      <w:start w:val="1"/>
      <w:numFmt w:val="bullet"/>
      <w:lvlText w:val=""/>
      <w:lvlJc w:val="left"/>
      <w:pPr>
        <w:ind w:left="5040" w:hanging="360"/>
      </w:pPr>
      <w:rPr>
        <w:rFonts w:ascii="Symbol" w:hAnsi="Symbol" w:hint="default"/>
      </w:rPr>
    </w:lvl>
    <w:lvl w:ilvl="7" w:tplc="9754E8AE" w:tentative="1">
      <w:start w:val="1"/>
      <w:numFmt w:val="bullet"/>
      <w:lvlText w:val="o"/>
      <w:lvlJc w:val="left"/>
      <w:pPr>
        <w:ind w:left="5760" w:hanging="360"/>
      </w:pPr>
      <w:rPr>
        <w:rFonts w:ascii="Courier New" w:hAnsi="Courier New" w:cs="Courier New" w:hint="default"/>
      </w:rPr>
    </w:lvl>
    <w:lvl w:ilvl="8" w:tplc="DEB6849E" w:tentative="1">
      <w:start w:val="1"/>
      <w:numFmt w:val="bullet"/>
      <w:lvlText w:val=""/>
      <w:lvlJc w:val="left"/>
      <w:pPr>
        <w:ind w:left="6480" w:hanging="360"/>
      </w:pPr>
      <w:rPr>
        <w:rFonts w:ascii="Wingdings" w:hAnsi="Wingdings" w:hint="default"/>
      </w:rPr>
    </w:lvl>
  </w:abstractNum>
  <w:abstractNum w:abstractNumId="14" w15:restartNumberingAfterBreak="0">
    <w:nsid w:val="36087E93"/>
    <w:multiLevelType w:val="multilevel"/>
    <w:tmpl w:val="50CE4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B232CE"/>
    <w:multiLevelType w:val="hybridMultilevel"/>
    <w:tmpl w:val="66B48ECC"/>
    <w:lvl w:ilvl="0" w:tplc="8D64ABC4">
      <w:start w:val="1"/>
      <w:numFmt w:val="bullet"/>
      <w:lvlText w:val=""/>
      <w:lvlJc w:val="left"/>
      <w:pPr>
        <w:ind w:left="720" w:hanging="360"/>
      </w:pPr>
      <w:rPr>
        <w:rFonts w:ascii="Symbol" w:hAnsi="Symbol" w:hint="default"/>
      </w:rPr>
    </w:lvl>
    <w:lvl w:ilvl="1" w:tplc="0AD86DC6" w:tentative="1">
      <w:start w:val="1"/>
      <w:numFmt w:val="bullet"/>
      <w:lvlText w:val="o"/>
      <w:lvlJc w:val="left"/>
      <w:pPr>
        <w:ind w:left="1440" w:hanging="360"/>
      </w:pPr>
      <w:rPr>
        <w:rFonts w:ascii="Courier New" w:hAnsi="Courier New" w:cs="Courier New" w:hint="default"/>
      </w:rPr>
    </w:lvl>
    <w:lvl w:ilvl="2" w:tplc="DC867CBA" w:tentative="1">
      <w:start w:val="1"/>
      <w:numFmt w:val="bullet"/>
      <w:lvlText w:val=""/>
      <w:lvlJc w:val="left"/>
      <w:pPr>
        <w:ind w:left="2160" w:hanging="360"/>
      </w:pPr>
      <w:rPr>
        <w:rFonts w:ascii="Wingdings" w:hAnsi="Wingdings" w:hint="default"/>
      </w:rPr>
    </w:lvl>
    <w:lvl w:ilvl="3" w:tplc="6268881A" w:tentative="1">
      <w:start w:val="1"/>
      <w:numFmt w:val="bullet"/>
      <w:lvlText w:val=""/>
      <w:lvlJc w:val="left"/>
      <w:pPr>
        <w:ind w:left="2880" w:hanging="360"/>
      </w:pPr>
      <w:rPr>
        <w:rFonts w:ascii="Symbol" w:hAnsi="Symbol" w:hint="default"/>
      </w:rPr>
    </w:lvl>
    <w:lvl w:ilvl="4" w:tplc="E31E8A3C" w:tentative="1">
      <w:start w:val="1"/>
      <w:numFmt w:val="bullet"/>
      <w:lvlText w:val="o"/>
      <w:lvlJc w:val="left"/>
      <w:pPr>
        <w:ind w:left="3600" w:hanging="360"/>
      </w:pPr>
      <w:rPr>
        <w:rFonts w:ascii="Courier New" w:hAnsi="Courier New" w:cs="Courier New" w:hint="default"/>
      </w:rPr>
    </w:lvl>
    <w:lvl w:ilvl="5" w:tplc="AD867530" w:tentative="1">
      <w:start w:val="1"/>
      <w:numFmt w:val="bullet"/>
      <w:lvlText w:val=""/>
      <w:lvlJc w:val="left"/>
      <w:pPr>
        <w:ind w:left="4320" w:hanging="360"/>
      </w:pPr>
      <w:rPr>
        <w:rFonts w:ascii="Wingdings" w:hAnsi="Wingdings" w:hint="default"/>
      </w:rPr>
    </w:lvl>
    <w:lvl w:ilvl="6" w:tplc="10481ADE" w:tentative="1">
      <w:start w:val="1"/>
      <w:numFmt w:val="bullet"/>
      <w:lvlText w:val=""/>
      <w:lvlJc w:val="left"/>
      <w:pPr>
        <w:ind w:left="5040" w:hanging="360"/>
      </w:pPr>
      <w:rPr>
        <w:rFonts w:ascii="Symbol" w:hAnsi="Symbol" w:hint="default"/>
      </w:rPr>
    </w:lvl>
    <w:lvl w:ilvl="7" w:tplc="3D04194E" w:tentative="1">
      <w:start w:val="1"/>
      <w:numFmt w:val="bullet"/>
      <w:lvlText w:val="o"/>
      <w:lvlJc w:val="left"/>
      <w:pPr>
        <w:ind w:left="5760" w:hanging="360"/>
      </w:pPr>
      <w:rPr>
        <w:rFonts w:ascii="Courier New" w:hAnsi="Courier New" w:cs="Courier New" w:hint="default"/>
      </w:rPr>
    </w:lvl>
    <w:lvl w:ilvl="8" w:tplc="482A00C6" w:tentative="1">
      <w:start w:val="1"/>
      <w:numFmt w:val="bullet"/>
      <w:lvlText w:val=""/>
      <w:lvlJc w:val="left"/>
      <w:pPr>
        <w:ind w:left="6480" w:hanging="360"/>
      </w:pPr>
      <w:rPr>
        <w:rFonts w:ascii="Wingdings" w:hAnsi="Wingdings" w:hint="default"/>
      </w:rPr>
    </w:lvl>
  </w:abstractNum>
  <w:abstractNum w:abstractNumId="16" w15:restartNumberingAfterBreak="0">
    <w:nsid w:val="3DEE1D68"/>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32D4777"/>
    <w:multiLevelType w:val="hybridMultilevel"/>
    <w:tmpl w:val="E444B8D0"/>
    <w:lvl w:ilvl="0" w:tplc="822C58AE">
      <w:start w:val="1"/>
      <w:numFmt w:val="bullet"/>
      <w:lvlText w:val=""/>
      <w:lvlJc w:val="left"/>
      <w:pPr>
        <w:ind w:left="720" w:hanging="360"/>
      </w:pPr>
      <w:rPr>
        <w:rFonts w:ascii="Symbol" w:hAnsi="Symbol" w:hint="default"/>
      </w:rPr>
    </w:lvl>
    <w:lvl w:ilvl="1" w:tplc="622833D0" w:tentative="1">
      <w:start w:val="1"/>
      <w:numFmt w:val="bullet"/>
      <w:lvlText w:val="o"/>
      <w:lvlJc w:val="left"/>
      <w:pPr>
        <w:ind w:left="1440" w:hanging="360"/>
      </w:pPr>
      <w:rPr>
        <w:rFonts w:ascii="Courier New" w:hAnsi="Courier New" w:cs="Courier New" w:hint="default"/>
      </w:rPr>
    </w:lvl>
    <w:lvl w:ilvl="2" w:tplc="2BFA70FE" w:tentative="1">
      <w:start w:val="1"/>
      <w:numFmt w:val="bullet"/>
      <w:lvlText w:val=""/>
      <w:lvlJc w:val="left"/>
      <w:pPr>
        <w:ind w:left="2160" w:hanging="360"/>
      </w:pPr>
      <w:rPr>
        <w:rFonts w:ascii="Wingdings" w:hAnsi="Wingdings" w:hint="default"/>
      </w:rPr>
    </w:lvl>
    <w:lvl w:ilvl="3" w:tplc="416C2E96" w:tentative="1">
      <w:start w:val="1"/>
      <w:numFmt w:val="bullet"/>
      <w:lvlText w:val=""/>
      <w:lvlJc w:val="left"/>
      <w:pPr>
        <w:ind w:left="2880" w:hanging="360"/>
      </w:pPr>
      <w:rPr>
        <w:rFonts w:ascii="Symbol" w:hAnsi="Symbol" w:hint="default"/>
      </w:rPr>
    </w:lvl>
    <w:lvl w:ilvl="4" w:tplc="A65E04F0" w:tentative="1">
      <w:start w:val="1"/>
      <w:numFmt w:val="bullet"/>
      <w:lvlText w:val="o"/>
      <w:lvlJc w:val="left"/>
      <w:pPr>
        <w:ind w:left="3600" w:hanging="360"/>
      </w:pPr>
      <w:rPr>
        <w:rFonts w:ascii="Courier New" w:hAnsi="Courier New" w:cs="Courier New" w:hint="default"/>
      </w:rPr>
    </w:lvl>
    <w:lvl w:ilvl="5" w:tplc="DDBE4982" w:tentative="1">
      <w:start w:val="1"/>
      <w:numFmt w:val="bullet"/>
      <w:lvlText w:val=""/>
      <w:lvlJc w:val="left"/>
      <w:pPr>
        <w:ind w:left="4320" w:hanging="360"/>
      </w:pPr>
      <w:rPr>
        <w:rFonts w:ascii="Wingdings" w:hAnsi="Wingdings" w:hint="default"/>
      </w:rPr>
    </w:lvl>
    <w:lvl w:ilvl="6" w:tplc="689A4244" w:tentative="1">
      <w:start w:val="1"/>
      <w:numFmt w:val="bullet"/>
      <w:lvlText w:val=""/>
      <w:lvlJc w:val="left"/>
      <w:pPr>
        <w:ind w:left="5040" w:hanging="360"/>
      </w:pPr>
      <w:rPr>
        <w:rFonts w:ascii="Symbol" w:hAnsi="Symbol" w:hint="default"/>
      </w:rPr>
    </w:lvl>
    <w:lvl w:ilvl="7" w:tplc="9A3447A6" w:tentative="1">
      <w:start w:val="1"/>
      <w:numFmt w:val="bullet"/>
      <w:lvlText w:val="o"/>
      <w:lvlJc w:val="left"/>
      <w:pPr>
        <w:ind w:left="5760" w:hanging="360"/>
      </w:pPr>
      <w:rPr>
        <w:rFonts w:ascii="Courier New" w:hAnsi="Courier New" w:cs="Courier New" w:hint="default"/>
      </w:rPr>
    </w:lvl>
    <w:lvl w:ilvl="8" w:tplc="0D34C2FE" w:tentative="1">
      <w:start w:val="1"/>
      <w:numFmt w:val="bullet"/>
      <w:lvlText w:val=""/>
      <w:lvlJc w:val="left"/>
      <w:pPr>
        <w:ind w:left="6480" w:hanging="360"/>
      </w:pPr>
      <w:rPr>
        <w:rFonts w:ascii="Wingdings" w:hAnsi="Wingdings" w:hint="default"/>
      </w:rPr>
    </w:lvl>
  </w:abstractNum>
  <w:abstractNum w:abstractNumId="18" w15:restartNumberingAfterBreak="0">
    <w:nsid w:val="437B7EC2"/>
    <w:multiLevelType w:val="multilevel"/>
    <w:tmpl w:val="3FEC9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5D71A89"/>
    <w:multiLevelType w:val="hybridMultilevel"/>
    <w:tmpl w:val="4ECEB382"/>
    <w:lvl w:ilvl="0" w:tplc="9FB8C522">
      <w:start w:val="1"/>
      <w:numFmt w:val="bullet"/>
      <w:lvlText w:val=""/>
      <w:lvlJc w:val="left"/>
      <w:pPr>
        <w:ind w:left="774" w:hanging="360"/>
      </w:pPr>
      <w:rPr>
        <w:rFonts w:ascii="Symbol" w:hAnsi="Symbol" w:hint="default"/>
      </w:rPr>
    </w:lvl>
    <w:lvl w:ilvl="1" w:tplc="437411F6" w:tentative="1">
      <w:start w:val="1"/>
      <w:numFmt w:val="bullet"/>
      <w:lvlText w:val="o"/>
      <w:lvlJc w:val="left"/>
      <w:pPr>
        <w:ind w:left="1494" w:hanging="360"/>
      </w:pPr>
      <w:rPr>
        <w:rFonts w:ascii="Courier New" w:hAnsi="Courier New" w:cs="Courier New" w:hint="default"/>
      </w:rPr>
    </w:lvl>
    <w:lvl w:ilvl="2" w:tplc="6DDC31EE" w:tentative="1">
      <w:start w:val="1"/>
      <w:numFmt w:val="bullet"/>
      <w:lvlText w:val=""/>
      <w:lvlJc w:val="left"/>
      <w:pPr>
        <w:ind w:left="2214" w:hanging="360"/>
      </w:pPr>
      <w:rPr>
        <w:rFonts w:ascii="Wingdings" w:hAnsi="Wingdings" w:hint="default"/>
      </w:rPr>
    </w:lvl>
    <w:lvl w:ilvl="3" w:tplc="CE2C02C8" w:tentative="1">
      <w:start w:val="1"/>
      <w:numFmt w:val="bullet"/>
      <w:lvlText w:val=""/>
      <w:lvlJc w:val="left"/>
      <w:pPr>
        <w:ind w:left="2934" w:hanging="360"/>
      </w:pPr>
      <w:rPr>
        <w:rFonts w:ascii="Symbol" w:hAnsi="Symbol" w:hint="default"/>
      </w:rPr>
    </w:lvl>
    <w:lvl w:ilvl="4" w:tplc="F66C1AE2" w:tentative="1">
      <w:start w:val="1"/>
      <w:numFmt w:val="bullet"/>
      <w:lvlText w:val="o"/>
      <w:lvlJc w:val="left"/>
      <w:pPr>
        <w:ind w:left="3654" w:hanging="360"/>
      </w:pPr>
      <w:rPr>
        <w:rFonts w:ascii="Courier New" w:hAnsi="Courier New" w:cs="Courier New" w:hint="default"/>
      </w:rPr>
    </w:lvl>
    <w:lvl w:ilvl="5" w:tplc="B658F306" w:tentative="1">
      <w:start w:val="1"/>
      <w:numFmt w:val="bullet"/>
      <w:lvlText w:val=""/>
      <w:lvlJc w:val="left"/>
      <w:pPr>
        <w:ind w:left="4374" w:hanging="360"/>
      </w:pPr>
      <w:rPr>
        <w:rFonts w:ascii="Wingdings" w:hAnsi="Wingdings" w:hint="default"/>
      </w:rPr>
    </w:lvl>
    <w:lvl w:ilvl="6" w:tplc="EC1CB038" w:tentative="1">
      <w:start w:val="1"/>
      <w:numFmt w:val="bullet"/>
      <w:lvlText w:val=""/>
      <w:lvlJc w:val="left"/>
      <w:pPr>
        <w:ind w:left="5094" w:hanging="360"/>
      </w:pPr>
      <w:rPr>
        <w:rFonts w:ascii="Symbol" w:hAnsi="Symbol" w:hint="default"/>
      </w:rPr>
    </w:lvl>
    <w:lvl w:ilvl="7" w:tplc="F48AD2D4" w:tentative="1">
      <w:start w:val="1"/>
      <w:numFmt w:val="bullet"/>
      <w:lvlText w:val="o"/>
      <w:lvlJc w:val="left"/>
      <w:pPr>
        <w:ind w:left="5814" w:hanging="360"/>
      </w:pPr>
      <w:rPr>
        <w:rFonts w:ascii="Courier New" w:hAnsi="Courier New" w:cs="Courier New" w:hint="default"/>
      </w:rPr>
    </w:lvl>
    <w:lvl w:ilvl="8" w:tplc="8B92D75C" w:tentative="1">
      <w:start w:val="1"/>
      <w:numFmt w:val="bullet"/>
      <w:lvlText w:val=""/>
      <w:lvlJc w:val="left"/>
      <w:pPr>
        <w:ind w:left="6534" w:hanging="360"/>
      </w:pPr>
      <w:rPr>
        <w:rFonts w:ascii="Wingdings" w:hAnsi="Wingdings" w:hint="default"/>
      </w:rPr>
    </w:lvl>
  </w:abstractNum>
  <w:abstractNum w:abstractNumId="20" w15:restartNumberingAfterBreak="0">
    <w:nsid w:val="4D197E9C"/>
    <w:multiLevelType w:val="hybridMultilevel"/>
    <w:tmpl w:val="F2425406"/>
    <w:lvl w:ilvl="0" w:tplc="F54ACD66">
      <w:start w:val="1"/>
      <w:numFmt w:val="bullet"/>
      <w:lvlText w:val=""/>
      <w:lvlJc w:val="left"/>
      <w:pPr>
        <w:ind w:left="720" w:hanging="360"/>
      </w:pPr>
      <w:rPr>
        <w:rFonts w:ascii="Symbol" w:hAnsi="Symbol" w:hint="default"/>
      </w:rPr>
    </w:lvl>
    <w:lvl w:ilvl="1" w:tplc="744875D2" w:tentative="1">
      <w:start w:val="1"/>
      <w:numFmt w:val="bullet"/>
      <w:lvlText w:val="o"/>
      <w:lvlJc w:val="left"/>
      <w:pPr>
        <w:ind w:left="1440" w:hanging="360"/>
      </w:pPr>
      <w:rPr>
        <w:rFonts w:ascii="Courier New" w:hAnsi="Courier New" w:cs="Courier New" w:hint="default"/>
      </w:rPr>
    </w:lvl>
    <w:lvl w:ilvl="2" w:tplc="88B8712C" w:tentative="1">
      <w:start w:val="1"/>
      <w:numFmt w:val="bullet"/>
      <w:lvlText w:val=""/>
      <w:lvlJc w:val="left"/>
      <w:pPr>
        <w:ind w:left="2160" w:hanging="360"/>
      </w:pPr>
      <w:rPr>
        <w:rFonts w:ascii="Wingdings" w:hAnsi="Wingdings" w:hint="default"/>
      </w:rPr>
    </w:lvl>
    <w:lvl w:ilvl="3" w:tplc="1F2C6188" w:tentative="1">
      <w:start w:val="1"/>
      <w:numFmt w:val="bullet"/>
      <w:lvlText w:val=""/>
      <w:lvlJc w:val="left"/>
      <w:pPr>
        <w:ind w:left="2880" w:hanging="360"/>
      </w:pPr>
      <w:rPr>
        <w:rFonts w:ascii="Symbol" w:hAnsi="Symbol" w:hint="default"/>
      </w:rPr>
    </w:lvl>
    <w:lvl w:ilvl="4" w:tplc="34B46036" w:tentative="1">
      <w:start w:val="1"/>
      <w:numFmt w:val="bullet"/>
      <w:lvlText w:val="o"/>
      <w:lvlJc w:val="left"/>
      <w:pPr>
        <w:ind w:left="3600" w:hanging="360"/>
      </w:pPr>
      <w:rPr>
        <w:rFonts w:ascii="Courier New" w:hAnsi="Courier New" w:cs="Courier New" w:hint="default"/>
      </w:rPr>
    </w:lvl>
    <w:lvl w:ilvl="5" w:tplc="771CCE72" w:tentative="1">
      <w:start w:val="1"/>
      <w:numFmt w:val="bullet"/>
      <w:lvlText w:val=""/>
      <w:lvlJc w:val="left"/>
      <w:pPr>
        <w:ind w:left="4320" w:hanging="360"/>
      </w:pPr>
      <w:rPr>
        <w:rFonts w:ascii="Wingdings" w:hAnsi="Wingdings" w:hint="default"/>
      </w:rPr>
    </w:lvl>
    <w:lvl w:ilvl="6" w:tplc="9F7285CA" w:tentative="1">
      <w:start w:val="1"/>
      <w:numFmt w:val="bullet"/>
      <w:lvlText w:val=""/>
      <w:lvlJc w:val="left"/>
      <w:pPr>
        <w:ind w:left="5040" w:hanging="360"/>
      </w:pPr>
      <w:rPr>
        <w:rFonts w:ascii="Symbol" w:hAnsi="Symbol" w:hint="default"/>
      </w:rPr>
    </w:lvl>
    <w:lvl w:ilvl="7" w:tplc="34E820FE" w:tentative="1">
      <w:start w:val="1"/>
      <w:numFmt w:val="bullet"/>
      <w:lvlText w:val="o"/>
      <w:lvlJc w:val="left"/>
      <w:pPr>
        <w:ind w:left="5760" w:hanging="360"/>
      </w:pPr>
      <w:rPr>
        <w:rFonts w:ascii="Courier New" w:hAnsi="Courier New" w:cs="Courier New" w:hint="default"/>
      </w:rPr>
    </w:lvl>
    <w:lvl w:ilvl="8" w:tplc="301A9E34" w:tentative="1">
      <w:start w:val="1"/>
      <w:numFmt w:val="bullet"/>
      <w:lvlText w:val=""/>
      <w:lvlJc w:val="left"/>
      <w:pPr>
        <w:ind w:left="6480" w:hanging="360"/>
      </w:pPr>
      <w:rPr>
        <w:rFonts w:ascii="Wingdings" w:hAnsi="Wingdings" w:hint="default"/>
      </w:rPr>
    </w:lvl>
  </w:abstractNum>
  <w:abstractNum w:abstractNumId="21" w15:restartNumberingAfterBreak="0">
    <w:nsid w:val="4D3C3BA6"/>
    <w:multiLevelType w:val="multilevel"/>
    <w:tmpl w:val="0C349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F86203F"/>
    <w:multiLevelType w:val="multilevel"/>
    <w:tmpl w:val="9F0AE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2497EB5"/>
    <w:multiLevelType w:val="multilevel"/>
    <w:tmpl w:val="6FE06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3123077"/>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5BE12344"/>
    <w:multiLevelType w:val="hybridMultilevel"/>
    <w:tmpl w:val="1B1420AE"/>
    <w:lvl w:ilvl="0" w:tplc="4D0E8BAC">
      <w:start w:val="1"/>
      <w:numFmt w:val="bullet"/>
      <w:lvlText w:val=""/>
      <w:lvlJc w:val="left"/>
      <w:pPr>
        <w:ind w:left="1800" w:hanging="360"/>
      </w:pPr>
      <w:rPr>
        <w:rFonts w:ascii="Symbol" w:hAnsi="Symbol" w:hint="default"/>
      </w:rPr>
    </w:lvl>
    <w:lvl w:ilvl="1" w:tplc="DD5476C6" w:tentative="1">
      <w:start w:val="1"/>
      <w:numFmt w:val="bullet"/>
      <w:lvlText w:val="o"/>
      <w:lvlJc w:val="left"/>
      <w:pPr>
        <w:ind w:left="2520" w:hanging="360"/>
      </w:pPr>
      <w:rPr>
        <w:rFonts w:ascii="Courier New" w:hAnsi="Courier New" w:cs="Courier New" w:hint="default"/>
      </w:rPr>
    </w:lvl>
    <w:lvl w:ilvl="2" w:tplc="1652C652" w:tentative="1">
      <w:start w:val="1"/>
      <w:numFmt w:val="bullet"/>
      <w:lvlText w:val=""/>
      <w:lvlJc w:val="left"/>
      <w:pPr>
        <w:ind w:left="3240" w:hanging="360"/>
      </w:pPr>
      <w:rPr>
        <w:rFonts w:ascii="Wingdings" w:hAnsi="Wingdings" w:hint="default"/>
      </w:rPr>
    </w:lvl>
    <w:lvl w:ilvl="3" w:tplc="E9CCB9C2" w:tentative="1">
      <w:start w:val="1"/>
      <w:numFmt w:val="bullet"/>
      <w:lvlText w:val=""/>
      <w:lvlJc w:val="left"/>
      <w:pPr>
        <w:ind w:left="3960" w:hanging="360"/>
      </w:pPr>
      <w:rPr>
        <w:rFonts w:ascii="Symbol" w:hAnsi="Symbol" w:hint="default"/>
      </w:rPr>
    </w:lvl>
    <w:lvl w:ilvl="4" w:tplc="F8B6EDB0" w:tentative="1">
      <w:start w:val="1"/>
      <w:numFmt w:val="bullet"/>
      <w:lvlText w:val="o"/>
      <w:lvlJc w:val="left"/>
      <w:pPr>
        <w:ind w:left="4680" w:hanging="360"/>
      </w:pPr>
      <w:rPr>
        <w:rFonts w:ascii="Courier New" w:hAnsi="Courier New" w:cs="Courier New" w:hint="default"/>
      </w:rPr>
    </w:lvl>
    <w:lvl w:ilvl="5" w:tplc="30883F48" w:tentative="1">
      <w:start w:val="1"/>
      <w:numFmt w:val="bullet"/>
      <w:lvlText w:val=""/>
      <w:lvlJc w:val="left"/>
      <w:pPr>
        <w:ind w:left="5400" w:hanging="360"/>
      </w:pPr>
      <w:rPr>
        <w:rFonts w:ascii="Wingdings" w:hAnsi="Wingdings" w:hint="default"/>
      </w:rPr>
    </w:lvl>
    <w:lvl w:ilvl="6" w:tplc="2EE8D914" w:tentative="1">
      <w:start w:val="1"/>
      <w:numFmt w:val="bullet"/>
      <w:lvlText w:val=""/>
      <w:lvlJc w:val="left"/>
      <w:pPr>
        <w:ind w:left="6120" w:hanging="360"/>
      </w:pPr>
      <w:rPr>
        <w:rFonts w:ascii="Symbol" w:hAnsi="Symbol" w:hint="default"/>
      </w:rPr>
    </w:lvl>
    <w:lvl w:ilvl="7" w:tplc="57D4B59E" w:tentative="1">
      <w:start w:val="1"/>
      <w:numFmt w:val="bullet"/>
      <w:lvlText w:val="o"/>
      <w:lvlJc w:val="left"/>
      <w:pPr>
        <w:ind w:left="6840" w:hanging="360"/>
      </w:pPr>
      <w:rPr>
        <w:rFonts w:ascii="Courier New" w:hAnsi="Courier New" w:cs="Courier New" w:hint="default"/>
      </w:rPr>
    </w:lvl>
    <w:lvl w:ilvl="8" w:tplc="1A4E91F2" w:tentative="1">
      <w:start w:val="1"/>
      <w:numFmt w:val="bullet"/>
      <w:lvlText w:val=""/>
      <w:lvlJc w:val="left"/>
      <w:pPr>
        <w:ind w:left="7560" w:hanging="360"/>
      </w:pPr>
      <w:rPr>
        <w:rFonts w:ascii="Wingdings" w:hAnsi="Wingdings" w:hint="default"/>
      </w:rPr>
    </w:lvl>
  </w:abstractNum>
  <w:abstractNum w:abstractNumId="26" w15:restartNumberingAfterBreak="0">
    <w:nsid w:val="6FA85CC2"/>
    <w:multiLevelType w:val="multilevel"/>
    <w:tmpl w:val="853E0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1760C06"/>
    <w:multiLevelType w:val="hybridMultilevel"/>
    <w:tmpl w:val="FD36B988"/>
    <w:lvl w:ilvl="0" w:tplc="45844348">
      <w:start w:val="1"/>
      <w:numFmt w:val="bullet"/>
      <w:lvlText w:val=""/>
      <w:lvlJc w:val="left"/>
      <w:pPr>
        <w:ind w:left="720" w:hanging="360"/>
      </w:pPr>
      <w:rPr>
        <w:rFonts w:ascii="Symbol" w:hAnsi="Symbol" w:hint="default"/>
      </w:rPr>
    </w:lvl>
    <w:lvl w:ilvl="1" w:tplc="9FFE7BE6">
      <w:start w:val="1"/>
      <w:numFmt w:val="bullet"/>
      <w:lvlText w:val="o"/>
      <w:lvlJc w:val="left"/>
      <w:pPr>
        <w:ind w:left="1440" w:hanging="360"/>
      </w:pPr>
      <w:rPr>
        <w:rFonts w:ascii="Courier New" w:hAnsi="Courier New" w:cs="Courier New" w:hint="default"/>
      </w:rPr>
    </w:lvl>
    <w:lvl w:ilvl="2" w:tplc="92F2B130">
      <w:start w:val="1"/>
      <w:numFmt w:val="bullet"/>
      <w:lvlText w:val=""/>
      <w:lvlJc w:val="left"/>
      <w:pPr>
        <w:ind w:left="2160" w:hanging="360"/>
      </w:pPr>
      <w:rPr>
        <w:rFonts w:ascii="Wingdings" w:hAnsi="Wingdings" w:hint="default"/>
      </w:rPr>
    </w:lvl>
    <w:lvl w:ilvl="3" w:tplc="03925E7A">
      <w:start w:val="1"/>
      <w:numFmt w:val="bullet"/>
      <w:lvlText w:val=""/>
      <w:lvlJc w:val="left"/>
      <w:pPr>
        <w:ind w:left="2880" w:hanging="360"/>
      </w:pPr>
      <w:rPr>
        <w:rFonts w:ascii="Symbol" w:hAnsi="Symbol" w:hint="default"/>
      </w:rPr>
    </w:lvl>
    <w:lvl w:ilvl="4" w:tplc="C9624E4E">
      <w:start w:val="1"/>
      <w:numFmt w:val="bullet"/>
      <w:lvlText w:val="o"/>
      <w:lvlJc w:val="left"/>
      <w:pPr>
        <w:ind w:left="3600" w:hanging="360"/>
      </w:pPr>
      <w:rPr>
        <w:rFonts w:ascii="Courier New" w:hAnsi="Courier New" w:cs="Courier New" w:hint="default"/>
      </w:rPr>
    </w:lvl>
    <w:lvl w:ilvl="5" w:tplc="6E8C9212">
      <w:start w:val="1"/>
      <w:numFmt w:val="bullet"/>
      <w:lvlText w:val=""/>
      <w:lvlJc w:val="left"/>
      <w:pPr>
        <w:ind w:left="4320" w:hanging="360"/>
      </w:pPr>
      <w:rPr>
        <w:rFonts w:ascii="Wingdings" w:hAnsi="Wingdings" w:hint="default"/>
      </w:rPr>
    </w:lvl>
    <w:lvl w:ilvl="6" w:tplc="5F862570">
      <w:start w:val="1"/>
      <w:numFmt w:val="bullet"/>
      <w:lvlText w:val=""/>
      <w:lvlJc w:val="left"/>
      <w:pPr>
        <w:ind w:left="5040" w:hanging="360"/>
      </w:pPr>
      <w:rPr>
        <w:rFonts w:ascii="Symbol" w:hAnsi="Symbol" w:hint="default"/>
      </w:rPr>
    </w:lvl>
    <w:lvl w:ilvl="7" w:tplc="B838E0FC">
      <w:start w:val="1"/>
      <w:numFmt w:val="bullet"/>
      <w:lvlText w:val="o"/>
      <w:lvlJc w:val="left"/>
      <w:pPr>
        <w:ind w:left="5760" w:hanging="360"/>
      </w:pPr>
      <w:rPr>
        <w:rFonts w:ascii="Courier New" w:hAnsi="Courier New" w:cs="Courier New" w:hint="default"/>
      </w:rPr>
    </w:lvl>
    <w:lvl w:ilvl="8" w:tplc="DA080D78">
      <w:start w:val="1"/>
      <w:numFmt w:val="bullet"/>
      <w:lvlText w:val=""/>
      <w:lvlJc w:val="left"/>
      <w:pPr>
        <w:ind w:left="6480" w:hanging="360"/>
      </w:pPr>
      <w:rPr>
        <w:rFonts w:ascii="Wingdings" w:hAnsi="Wingdings" w:hint="default"/>
      </w:rPr>
    </w:lvl>
  </w:abstractNum>
  <w:abstractNum w:abstractNumId="28" w15:restartNumberingAfterBreak="0">
    <w:nsid w:val="73960033"/>
    <w:multiLevelType w:val="hybridMultilevel"/>
    <w:tmpl w:val="876EF9CC"/>
    <w:lvl w:ilvl="0" w:tplc="72325620">
      <w:start w:val="1"/>
      <w:numFmt w:val="bullet"/>
      <w:lvlText w:val=""/>
      <w:lvlJc w:val="left"/>
      <w:pPr>
        <w:ind w:left="720" w:hanging="360"/>
      </w:pPr>
      <w:rPr>
        <w:rFonts w:ascii="Symbol" w:hAnsi="Symbol" w:hint="default"/>
      </w:rPr>
    </w:lvl>
    <w:lvl w:ilvl="1" w:tplc="5D9ECEEE">
      <w:start w:val="1"/>
      <w:numFmt w:val="bullet"/>
      <w:lvlText w:val="o"/>
      <w:lvlJc w:val="left"/>
      <w:pPr>
        <w:ind w:left="1440" w:hanging="360"/>
      </w:pPr>
      <w:rPr>
        <w:rFonts w:ascii="Courier New" w:hAnsi="Courier New" w:cs="Courier New" w:hint="default"/>
      </w:rPr>
    </w:lvl>
    <w:lvl w:ilvl="2" w:tplc="3776FCE0">
      <w:start w:val="1"/>
      <w:numFmt w:val="bullet"/>
      <w:lvlText w:val=""/>
      <w:lvlJc w:val="left"/>
      <w:pPr>
        <w:ind w:left="2160" w:hanging="360"/>
      </w:pPr>
      <w:rPr>
        <w:rFonts w:ascii="Wingdings" w:hAnsi="Wingdings" w:hint="default"/>
      </w:rPr>
    </w:lvl>
    <w:lvl w:ilvl="3" w:tplc="A166733C">
      <w:start w:val="1"/>
      <w:numFmt w:val="bullet"/>
      <w:lvlText w:val=""/>
      <w:lvlJc w:val="left"/>
      <w:pPr>
        <w:ind w:left="2880" w:hanging="360"/>
      </w:pPr>
      <w:rPr>
        <w:rFonts w:ascii="Symbol" w:hAnsi="Symbol" w:hint="default"/>
      </w:rPr>
    </w:lvl>
    <w:lvl w:ilvl="4" w:tplc="3CA63020">
      <w:start w:val="1"/>
      <w:numFmt w:val="bullet"/>
      <w:lvlText w:val="o"/>
      <w:lvlJc w:val="left"/>
      <w:pPr>
        <w:ind w:left="3600" w:hanging="360"/>
      </w:pPr>
      <w:rPr>
        <w:rFonts w:ascii="Courier New" w:hAnsi="Courier New" w:cs="Courier New" w:hint="default"/>
      </w:rPr>
    </w:lvl>
    <w:lvl w:ilvl="5" w:tplc="BF6E5B22">
      <w:start w:val="1"/>
      <w:numFmt w:val="bullet"/>
      <w:lvlText w:val=""/>
      <w:lvlJc w:val="left"/>
      <w:pPr>
        <w:ind w:left="4320" w:hanging="360"/>
      </w:pPr>
      <w:rPr>
        <w:rFonts w:ascii="Wingdings" w:hAnsi="Wingdings" w:hint="default"/>
      </w:rPr>
    </w:lvl>
    <w:lvl w:ilvl="6" w:tplc="B69AC0AE">
      <w:start w:val="1"/>
      <w:numFmt w:val="bullet"/>
      <w:lvlText w:val=""/>
      <w:lvlJc w:val="left"/>
      <w:pPr>
        <w:ind w:left="5040" w:hanging="360"/>
      </w:pPr>
      <w:rPr>
        <w:rFonts w:ascii="Symbol" w:hAnsi="Symbol" w:hint="default"/>
      </w:rPr>
    </w:lvl>
    <w:lvl w:ilvl="7" w:tplc="4F3C0384">
      <w:start w:val="1"/>
      <w:numFmt w:val="bullet"/>
      <w:lvlText w:val="o"/>
      <w:lvlJc w:val="left"/>
      <w:pPr>
        <w:ind w:left="5760" w:hanging="360"/>
      </w:pPr>
      <w:rPr>
        <w:rFonts w:ascii="Courier New" w:hAnsi="Courier New" w:cs="Courier New" w:hint="default"/>
      </w:rPr>
    </w:lvl>
    <w:lvl w:ilvl="8" w:tplc="49AEFCF6">
      <w:start w:val="1"/>
      <w:numFmt w:val="bullet"/>
      <w:lvlText w:val=""/>
      <w:lvlJc w:val="left"/>
      <w:pPr>
        <w:ind w:left="6480" w:hanging="360"/>
      </w:pPr>
      <w:rPr>
        <w:rFonts w:ascii="Wingdings" w:hAnsi="Wingdings" w:hint="default"/>
      </w:rPr>
    </w:lvl>
  </w:abstractNum>
  <w:abstractNum w:abstractNumId="29" w15:restartNumberingAfterBreak="0">
    <w:nsid w:val="7456681E"/>
    <w:multiLevelType w:val="multilevel"/>
    <w:tmpl w:val="4810FB6E"/>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74E9502F"/>
    <w:multiLevelType w:val="hybridMultilevel"/>
    <w:tmpl w:val="0E4A6CBA"/>
    <w:lvl w:ilvl="0" w:tplc="046C2434">
      <w:start w:val="1"/>
      <w:numFmt w:val="decimal"/>
      <w:lvlText w:val="(%1)"/>
      <w:lvlJc w:val="left"/>
      <w:pPr>
        <w:ind w:left="1185" w:hanging="390"/>
      </w:pPr>
      <w:rPr>
        <w:rFonts w:hint="default"/>
      </w:rPr>
    </w:lvl>
    <w:lvl w:ilvl="1" w:tplc="2F58909C" w:tentative="1">
      <w:start w:val="1"/>
      <w:numFmt w:val="lowerLetter"/>
      <w:lvlText w:val="%2."/>
      <w:lvlJc w:val="left"/>
      <w:pPr>
        <w:ind w:left="1875" w:hanging="360"/>
      </w:pPr>
    </w:lvl>
    <w:lvl w:ilvl="2" w:tplc="5B1219FE" w:tentative="1">
      <w:start w:val="1"/>
      <w:numFmt w:val="lowerRoman"/>
      <w:lvlText w:val="%3."/>
      <w:lvlJc w:val="right"/>
      <w:pPr>
        <w:ind w:left="2595" w:hanging="180"/>
      </w:pPr>
    </w:lvl>
    <w:lvl w:ilvl="3" w:tplc="8F10D1EE" w:tentative="1">
      <w:start w:val="1"/>
      <w:numFmt w:val="decimal"/>
      <w:lvlText w:val="%4."/>
      <w:lvlJc w:val="left"/>
      <w:pPr>
        <w:ind w:left="3315" w:hanging="360"/>
      </w:pPr>
    </w:lvl>
    <w:lvl w:ilvl="4" w:tplc="4DB2037A" w:tentative="1">
      <w:start w:val="1"/>
      <w:numFmt w:val="lowerLetter"/>
      <w:lvlText w:val="%5."/>
      <w:lvlJc w:val="left"/>
      <w:pPr>
        <w:ind w:left="4035" w:hanging="360"/>
      </w:pPr>
    </w:lvl>
    <w:lvl w:ilvl="5" w:tplc="A27C01F4" w:tentative="1">
      <w:start w:val="1"/>
      <w:numFmt w:val="lowerRoman"/>
      <w:lvlText w:val="%6."/>
      <w:lvlJc w:val="right"/>
      <w:pPr>
        <w:ind w:left="4755" w:hanging="180"/>
      </w:pPr>
    </w:lvl>
    <w:lvl w:ilvl="6" w:tplc="69A09AD4" w:tentative="1">
      <w:start w:val="1"/>
      <w:numFmt w:val="decimal"/>
      <w:lvlText w:val="%7."/>
      <w:lvlJc w:val="left"/>
      <w:pPr>
        <w:ind w:left="5475" w:hanging="360"/>
      </w:pPr>
    </w:lvl>
    <w:lvl w:ilvl="7" w:tplc="1E864FC8" w:tentative="1">
      <w:start w:val="1"/>
      <w:numFmt w:val="lowerLetter"/>
      <w:lvlText w:val="%8."/>
      <w:lvlJc w:val="left"/>
      <w:pPr>
        <w:ind w:left="6195" w:hanging="360"/>
      </w:pPr>
    </w:lvl>
    <w:lvl w:ilvl="8" w:tplc="01184192" w:tentative="1">
      <w:start w:val="1"/>
      <w:numFmt w:val="lowerRoman"/>
      <w:lvlText w:val="%9."/>
      <w:lvlJc w:val="right"/>
      <w:pPr>
        <w:ind w:left="6915" w:hanging="180"/>
      </w:pPr>
    </w:lvl>
  </w:abstractNum>
  <w:abstractNum w:abstractNumId="31" w15:restartNumberingAfterBreak="0">
    <w:nsid w:val="777B7E56"/>
    <w:multiLevelType w:val="hybridMultilevel"/>
    <w:tmpl w:val="1BBE9CE4"/>
    <w:lvl w:ilvl="0" w:tplc="BA7A7BD6">
      <w:start w:val="1"/>
      <w:numFmt w:val="bullet"/>
      <w:lvlText w:val=""/>
      <w:lvlJc w:val="left"/>
      <w:pPr>
        <w:ind w:left="720" w:hanging="360"/>
      </w:pPr>
      <w:rPr>
        <w:rFonts w:ascii="Symbol" w:hAnsi="Symbol" w:hint="default"/>
      </w:rPr>
    </w:lvl>
    <w:lvl w:ilvl="1" w:tplc="49ACAB02" w:tentative="1">
      <w:start w:val="1"/>
      <w:numFmt w:val="bullet"/>
      <w:lvlText w:val="o"/>
      <w:lvlJc w:val="left"/>
      <w:pPr>
        <w:ind w:left="1440" w:hanging="360"/>
      </w:pPr>
      <w:rPr>
        <w:rFonts w:ascii="Courier New" w:hAnsi="Courier New" w:cs="Courier New" w:hint="default"/>
      </w:rPr>
    </w:lvl>
    <w:lvl w:ilvl="2" w:tplc="DF7AE138" w:tentative="1">
      <w:start w:val="1"/>
      <w:numFmt w:val="bullet"/>
      <w:lvlText w:val=""/>
      <w:lvlJc w:val="left"/>
      <w:pPr>
        <w:ind w:left="2160" w:hanging="360"/>
      </w:pPr>
      <w:rPr>
        <w:rFonts w:ascii="Wingdings" w:hAnsi="Wingdings" w:hint="default"/>
      </w:rPr>
    </w:lvl>
    <w:lvl w:ilvl="3" w:tplc="CACEB92C" w:tentative="1">
      <w:start w:val="1"/>
      <w:numFmt w:val="bullet"/>
      <w:lvlText w:val=""/>
      <w:lvlJc w:val="left"/>
      <w:pPr>
        <w:ind w:left="2880" w:hanging="360"/>
      </w:pPr>
      <w:rPr>
        <w:rFonts w:ascii="Symbol" w:hAnsi="Symbol" w:hint="default"/>
      </w:rPr>
    </w:lvl>
    <w:lvl w:ilvl="4" w:tplc="7C02D432" w:tentative="1">
      <w:start w:val="1"/>
      <w:numFmt w:val="bullet"/>
      <w:lvlText w:val="o"/>
      <w:lvlJc w:val="left"/>
      <w:pPr>
        <w:ind w:left="3600" w:hanging="360"/>
      </w:pPr>
      <w:rPr>
        <w:rFonts w:ascii="Courier New" w:hAnsi="Courier New" w:cs="Courier New" w:hint="default"/>
      </w:rPr>
    </w:lvl>
    <w:lvl w:ilvl="5" w:tplc="3C5CE0EA" w:tentative="1">
      <w:start w:val="1"/>
      <w:numFmt w:val="bullet"/>
      <w:lvlText w:val=""/>
      <w:lvlJc w:val="left"/>
      <w:pPr>
        <w:ind w:left="4320" w:hanging="360"/>
      </w:pPr>
      <w:rPr>
        <w:rFonts w:ascii="Wingdings" w:hAnsi="Wingdings" w:hint="default"/>
      </w:rPr>
    </w:lvl>
    <w:lvl w:ilvl="6" w:tplc="10CE2E94" w:tentative="1">
      <w:start w:val="1"/>
      <w:numFmt w:val="bullet"/>
      <w:lvlText w:val=""/>
      <w:lvlJc w:val="left"/>
      <w:pPr>
        <w:ind w:left="5040" w:hanging="360"/>
      </w:pPr>
      <w:rPr>
        <w:rFonts w:ascii="Symbol" w:hAnsi="Symbol" w:hint="default"/>
      </w:rPr>
    </w:lvl>
    <w:lvl w:ilvl="7" w:tplc="6D942310" w:tentative="1">
      <w:start w:val="1"/>
      <w:numFmt w:val="bullet"/>
      <w:lvlText w:val="o"/>
      <w:lvlJc w:val="left"/>
      <w:pPr>
        <w:ind w:left="5760" w:hanging="360"/>
      </w:pPr>
      <w:rPr>
        <w:rFonts w:ascii="Courier New" w:hAnsi="Courier New" w:cs="Courier New" w:hint="default"/>
      </w:rPr>
    </w:lvl>
    <w:lvl w:ilvl="8" w:tplc="6CE65412" w:tentative="1">
      <w:start w:val="1"/>
      <w:numFmt w:val="bullet"/>
      <w:lvlText w:val=""/>
      <w:lvlJc w:val="left"/>
      <w:pPr>
        <w:ind w:left="6480" w:hanging="360"/>
      </w:pPr>
      <w:rPr>
        <w:rFonts w:ascii="Wingdings" w:hAnsi="Wingdings" w:hint="default"/>
      </w:rPr>
    </w:lvl>
  </w:abstractNum>
  <w:abstractNum w:abstractNumId="32" w15:restartNumberingAfterBreak="0">
    <w:nsid w:val="7AB37B56"/>
    <w:multiLevelType w:val="multilevel"/>
    <w:tmpl w:val="DC2AB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B40163C"/>
    <w:multiLevelType w:val="multilevel"/>
    <w:tmpl w:val="4BF8DF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EFB269F"/>
    <w:multiLevelType w:val="hybridMultilevel"/>
    <w:tmpl w:val="B0C89FC0"/>
    <w:lvl w:ilvl="0" w:tplc="DFECF9FA">
      <w:start w:val="1"/>
      <w:numFmt w:val="bullet"/>
      <w:lvlText w:val=""/>
      <w:lvlJc w:val="left"/>
      <w:pPr>
        <w:ind w:left="720" w:hanging="360"/>
      </w:pPr>
      <w:rPr>
        <w:rFonts w:ascii="Symbol" w:hAnsi="Symbol" w:hint="default"/>
      </w:rPr>
    </w:lvl>
    <w:lvl w:ilvl="1" w:tplc="9A842B1A" w:tentative="1">
      <w:start w:val="1"/>
      <w:numFmt w:val="bullet"/>
      <w:lvlText w:val="o"/>
      <w:lvlJc w:val="left"/>
      <w:pPr>
        <w:ind w:left="1440" w:hanging="360"/>
      </w:pPr>
      <w:rPr>
        <w:rFonts w:ascii="Courier New" w:hAnsi="Courier New" w:cs="Courier New" w:hint="default"/>
      </w:rPr>
    </w:lvl>
    <w:lvl w:ilvl="2" w:tplc="0CB846D4" w:tentative="1">
      <w:start w:val="1"/>
      <w:numFmt w:val="bullet"/>
      <w:lvlText w:val=""/>
      <w:lvlJc w:val="left"/>
      <w:pPr>
        <w:ind w:left="2160" w:hanging="360"/>
      </w:pPr>
      <w:rPr>
        <w:rFonts w:ascii="Wingdings" w:hAnsi="Wingdings" w:hint="default"/>
      </w:rPr>
    </w:lvl>
    <w:lvl w:ilvl="3" w:tplc="C5B2DE48" w:tentative="1">
      <w:start w:val="1"/>
      <w:numFmt w:val="bullet"/>
      <w:lvlText w:val=""/>
      <w:lvlJc w:val="left"/>
      <w:pPr>
        <w:ind w:left="2880" w:hanging="360"/>
      </w:pPr>
      <w:rPr>
        <w:rFonts w:ascii="Symbol" w:hAnsi="Symbol" w:hint="default"/>
      </w:rPr>
    </w:lvl>
    <w:lvl w:ilvl="4" w:tplc="09C64606" w:tentative="1">
      <w:start w:val="1"/>
      <w:numFmt w:val="bullet"/>
      <w:lvlText w:val="o"/>
      <w:lvlJc w:val="left"/>
      <w:pPr>
        <w:ind w:left="3600" w:hanging="360"/>
      </w:pPr>
      <w:rPr>
        <w:rFonts w:ascii="Courier New" w:hAnsi="Courier New" w:cs="Courier New" w:hint="default"/>
      </w:rPr>
    </w:lvl>
    <w:lvl w:ilvl="5" w:tplc="DBC4AB0A" w:tentative="1">
      <w:start w:val="1"/>
      <w:numFmt w:val="bullet"/>
      <w:lvlText w:val=""/>
      <w:lvlJc w:val="left"/>
      <w:pPr>
        <w:ind w:left="4320" w:hanging="360"/>
      </w:pPr>
      <w:rPr>
        <w:rFonts w:ascii="Wingdings" w:hAnsi="Wingdings" w:hint="default"/>
      </w:rPr>
    </w:lvl>
    <w:lvl w:ilvl="6" w:tplc="27429122" w:tentative="1">
      <w:start w:val="1"/>
      <w:numFmt w:val="bullet"/>
      <w:lvlText w:val=""/>
      <w:lvlJc w:val="left"/>
      <w:pPr>
        <w:ind w:left="5040" w:hanging="360"/>
      </w:pPr>
      <w:rPr>
        <w:rFonts w:ascii="Symbol" w:hAnsi="Symbol" w:hint="default"/>
      </w:rPr>
    </w:lvl>
    <w:lvl w:ilvl="7" w:tplc="6BB6C678" w:tentative="1">
      <w:start w:val="1"/>
      <w:numFmt w:val="bullet"/>
      <w:lvlText w:val="o"/>
      <w:lvlJc w:val="left"/>
      <w:pPr>
        <w:ind w:left="5760" w:hanging="360"/>
      </w:pPr>
      <w:rPr>
        <w:rFonts w:ascii="Courier New" w:hAnsi="Courier New" w:cs="Courier New" w:hint="default"/>
      </w:rPr>
    </w:lvl>
    <w:lvl w:ilvl="8" w:tplc="890E7FE4" w:tentative="1">
      <w:start w:val="1"/>
      <w:numFmt w:val="bullet"/>
      <w:lvlText w:val=""/>
      <w:lvlJc w:val="left"/>
      <w:pPr>
        <w:ind w:left="6480" w:hanging="360"/>
      </w:pPr>
      <w:rPr>
        <w:rFonts w:ascii="Wingdings" w:hAnsi="Wingdings" w:hint="default"/>
      </w:rPr>
    </w:lvl>
  </w:abstractNum>
  <w:abstractNum w:abstractNumId="35" w15:restartNumberingAfterBreak="0">
    <w:nsid w:val="7F7F023A"/>
    <w:multiLevelType w:val="hybridMultilevel"/>
    <w:tmpl w:val="020A91C2"/>
    <w:lvl w:ilvl="0" w:tplc="024C745C">
      <w:numFmt w:val="bullet"/>
      <w:lvlText w:val="-"/>
      <w:lvlJc w:val="left"/>
      <w:pPr>
        <w:ind w:left="720" w:hanging="360"/>
      </w:pPr>
      <w:rPr>
        <w:rFonts w:ascii="Arial" w:eastAsiaTheme="minorHAnsi" w:hAnsi="Arial" w:cs="Arial" w:hint="default"/>
      </w:rPr>
    </w:lvl>
    <w:lvl w:ilvl="1" w:tplc="7182E872">
      <w:start w:val="1"/>
      <w:numFmt w:val="bullet"/>
      <w:pStyle w:val="Bulletpoints"/>
      <w:lvlText w:val=""/>
      <w:lvlJc w:val="left"/>
      <w:pPr>
        <w:ind w:left="1440" w:hanging="360"/>
      </w:pPr>
      <w:rPr>
        <w:rFonts w:ascii="Symbol" w:hAnsi="Symbol" w:hint="default"/>
      </w:rPr>
    </w:lvl>
    <w:lvl w:ilvl="2" w:tplc="0C568CAC">
      <w:start w:val="1"/>
      <w:numFmt w:val="bullet"/>
      <w:lvlText w:val=""/>
      <w:lvlJc w:val="left"/>
      <w:pPr>
        <w:ind w:left="2160" w:hanging="360"/>
      </w:pPr>
      <w:rPr>
        <w:rFonts w:ascii="Wingdings" w:hAnsi="Wingdings" w:hint="default"/>
      </w:rPr>
    </w:lvl>
    <w:lvl w:ilvl="3" w:tplc="477A6026">
      <w:start w:val="1"/>
      <w:numFmt w:val="bullet"/>
      <w:lvlText w:val=""/>
      <w:lvlJc w:val="left"/>
      <w:pPr>
        <w:ind w:left="2880" w:hanging="360"/>
      </w:pPr>
      <w:rPr>
        <w:rFonts w:ascii="Symbol" w:hAnsi="Symbol" w:hint="default"/>
      </w:rPr>
    </w:lvl>
    <w:lvl w:ilvl="4" w:tplc="10B689F2">
      <w:start w:val="1"/>
      <w:numFmt w:val="bullet"/>
      <w:lvlText w:val="o"/>
      <w:lvlJc w:val="left"/>
      <w:pPr>
        <w:ind w:left="3600" w:hanging="360"/>
      </w:pPr>
      <w:rPr>
        <w:rFonts w:ascii="Courier New" w:hAnsi="Courier New" w:cs="Courier New" w:hint="default"/>
      </w:rPr>
    </w:lvl>
    <w:lvl w:ilvl="5" w:tplc="8F7ACE88">
      <w:start w:val="1"/>
      <w:numFmt w:val="bullet"/>
      <w:lvlText w:val=""/>
      <w:lvlJc w:val="left"/>
      <w:pPr>
        <w:ind w:left="4320" w:hanging="360"/>
      </w:pPr>
      <w:rPr>
        <w:rFonts w:ascii="Wingdings" w:hAnsi="Wingdings" w:hint="default"/>
      </w:rPr>
    </w:lvl>
    <w:lvl w:ilvl="6" w:tplc="E996D4E4">
      <w:start w:val="1"/>
      <w:numFmt w:val="bullet"/>
      <w:lvlText w:val=""/>
      <w:lvlJc w:val="left"/>
      <w:pPr>
        <w:ind w:left="5040" w:hanging="360"/>
      </w:pPr>
      <w:rPr>
        <w:rFonts w:ascii="Symbol" w:hAnsi="Symbol" w:hint="default"/>
      </w:rPr>
    </w:lvl>
    <w:lvl w:ilvl="7" w:tplc="CDC4525C">
      <w:start w:val="1"/>
      <w:numFmt w:val="bullet"/>
      <w:lvlText w:val="o"/>
      <w:lvlJc w:val="left"/>
      <w:pPr>
        <w:ind w:left="5760" w:hanging="360"/>
      </w:pPr>
      <w:rPr>
        <w:rFonts w:ascii="Courier New" w:hAnsi="Courier New" w:cs="Courier New" w:hint="default"/>
      </w:rPr>
    </w:lvl>
    <w:lvl w:ilvl="8" w:tplc="EC18160E">
      <w:start w:val="1"/>
      <w:numFmt w:val="bullet"/>
      <w:lvlText w:val=""/>
      <w:lvlJc w:val="left"/>
      <w:pPr>
        <w:ind w:left="6480" w:hanging="360"/>
      </w:pPr>
      <w:rPr>
        <w:rFonts w:ascii="Wingdings" w:hAnsi="Wingdings" w:hint="default"/>
      </w:rPr>
    </w:lvl>
  </w:abstractNum>
  <w:num w:numId="1" w16cid:durableId="627972362">
    <w:abstractNumId w:val="29"/>
  </w:num>
  <w:num w:numId="2" w16cid:durableId="656107072">
    <w:abstractNumId w:val="9"/>
  </w:num>
  <w:num w:numId="3" w16cid:durableId="1081827359">
    <w:abstractNumId w:val="24"/>
  </w:num>
  <w:num w:numId="4" w16cid:durableId="2074308235">
    <w:abstractNumId w:val="30"/>
  </w:num>
  <w:num w:numId="5" w16cid:durableId="242692278">
    <w:abstractNumId w:val="16"/>
  </w:num>
  <w:num w:numId="6" w16cid:durableId="328219696">
    <w:abstractNumId w:val="20"/>
  </w:num>
  <w:num w:numId="7" w16cid:durableId="1391539135">
    <w:abstractNumId w:val="6"/>
  </w:num>
  <w:num w:numId="8" w16cid:durableId="129321439">
    <w:abstractNumId w:val="19"/>
  </w:num>
  <w:num w:numId="9" w16cid:durableId="594746350">
    <w:abstractNumId w:val="15"/>
  </w:num>
  <w:num w:numId="10" w16cid:durableId="208808465">
    <w:abstractNumId w:val="12"/>
  </w:num>
  <w:num w:numId="11" w16cid:durableId="1821267581">
    <w:abstractNumId w:val="1"/>
  </w:num>
  <w:num w:numId="12" w16cid:durableId="1049843150">
    <w:abstractNumId w:val="34"/>
  </w:num>
  <w:num w:numId="13" w16cid:durableId="1003241122">
    <w:abstractNumId w:val="27"/>
  </w:num>
  <w:num w:numId="14" w16cid:durableId="415711200">
    <w:abstractNumId w:val="0"/>
  </w:num>
  <w:num w:numId="15" w16cid:durableId="682129655">
    <w:abstractNumId w:val="28"/>
  </w:num>
  <w:num w:numId="16" w16cid:durableId="813641553">
    <w:abstractNumId w:val="14"/>
  </w:num>
  <w:num w:numId="17" w16cid:durableId="158467097">
    <w:abstractNumId w:val="5"/>
  </w:num>
  <w:num w:numId="18" w16cid:durableId="1464075313">
    <w:abstractNumId w:val="33"/>
  </w:num>
  <w:num w:numId="19" w16cid:durableId="595673342">
    <w:abstractNumId w:val="21"/>
  </w:num>
  <w:num w:numId="20" w16cid:durableId="1703363509">
    <w:abstractNumId w:val="18"/>
  </w:num>
  <w:num w:numId="21" w16cid:durableId="687370174">
    <w:abstractNumId w:val="23"/>
  </w:num>
  <w:num w:numId="22" w16cid:durableId="737217038">
    <w:abstractNumId w:val="11"/>
  </w:num>
  <w:num w:numId="23" w16cid:durableId="527261495">
    <w:abstractNumId w:val="32"/>
  </w:num>
  <w:num w:numId="24" w16cid:durableId="81604493">
    <w:abstractNumId w:val="26"/>
  </w:num>
  <w:num w:numId="25" w16cid:durableId="1647540705">
    <w:abstractNumId w:val="22"/>
  </w:num>
  <w:num w:numId="26" w16cid:durableId="1931113952">
    <w:abstractNumId w:val="17"/>
  </w:num>
  <w:num w:numId="27" w16cid:durableId="1774470515">
    <w:abstractNumId w:val="31"/>
  </w:num>
  <w:num w:numId="28" w16cid:durableId="982349913">
    <w:abstractNumId w:val="35"/>
  </w:num>
  <w:num w:numId="29" w16cid:durableId="229971238">
    <w:abstractNumId w:val="13"/>
  </w:num>
  <w:num w:numId="30" w16cid:durableId="1534658337">
    <w:abstractNumId w:val="8"/>
  </w:num>
  <w:num w:numId="31" w16cid:durableId="2122340831">
    <w:abstractNumId w:val="7"/>
  </w:num>
  <w:num w:numId="32" w16cid:durableId="155804170">
    <w:abstractNumId w:val="2"/>
  </w:num>
  <w:num w:numId="33" w16cid:durableId="2039307852">
    <w:abstractNumId w:val="3"/>
  </w:num>
  <w:num w:numId="34" w16cid:durableId="1196506476">
    <w:abstractNumId w:val="4"/>
  </w:num>
  <w:num w:numId="35" w16cid:durableId="1524049542">
    <w:abstractNumId w:val="10"/>
  </w:num>
  <w:num w:numId="36" w16cid:durableId="148767045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saveSubset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47BF"/>
    <w:rsid w:val="00005633"/>
    <w:rsid w:val="00006E0C"/>
    <w:rsid w:val="000152F0"/>
    <w:rsid w:val="00020D25"/>
    <w:rsid w:val="00021123"/>
    <w:rsid w:val="000237B3"/>
    <w:rsid w:val="00055BDD"/>
    <w:rsid w:val="000A3677"/>
    <w:rsid w:val="000C063A"/>
    <w:rsid w:val="000D5D9D"/>
    <w:rsid w:val="000E4FE5"/>
    <w:rsid w:val="000F3731"/>
    <w:rsid w:val="00101391"/>
    <w:rsid w:val="00115327"/>
    <w:rsid w:val="001835A1"/>
    <w:rsid w:val="00194BFC"/>
    <w:rsid w:val="001A20E1"/>
    <w:rsid w:val="001B39E9"/>
    <w:rsid w:val="001E17E2"/>
    <w:rsid w:val="001E630D"/>
    <w:rsid w:val="001F3BD3"/>
    <w:rsid w:val="001F7000"/>
    <w:rsid w:val="002275E4"/>
    <w:rsid w:val="00231570"/>
    <w:rsid w:val="00235332"/>
    <w:rsid w:val="00236114"/>
    <w:rsid w:val="002427B6"/>
    <w:rsid w:val="00252BC3"/>
    <w:rsid w:val="0025772D"/>
    <w:rsid w:val="002611EF"/>
    <w:rsid w:val="00261953"/>
    <w:rsid w:val="00265FC1"/>
    <w:rsid w:val="00266605"/>
    <w:rsid w:val="00276694"/>
    <w:rsid w:val="00282BDA"/>
    <w:rsid w:val="00283AC6"/>
    <w:rsid w:val="00284DC9"/>
    <w:rsid w:val="00286CE4"/>
    <w:rsid w:val="00297290"/>
    <w:rsid w:val="002B0999"/>
    <w:rsid w:val="002C24B2"/>
    <w:rsid w:val="002C4E1E"/>
    <w:rsid w:val="002E1AA5"/>
    <w:rsid w:val="002F03A8"/>
    <w:rsid w:val="002F4672"/>
    <w:rsid w:val="00315836"/>
    <w:rsid w:val="0033081D"/>
    <w:rsid w:val="003411DD"/>
    <w:rsid w:val="00357500"/>
    <w:rsid w:val="0036742E"/>
    <w:rsid w:val="00380368"/>
    <w:rsid w:val="00391EB7"/>
    <w:rsid w:val="003A3DF4"/>
    <w:rsid w:val="003B2BB8"/>
    <w:rsid w:val="003D34FF"/>
    <w:rsid w:val="003F61F4"/>
    <w:rsid w:val="004059F4"/>
    <w:rsid w:val="00420AB2"/>
    <w:rsid w:val="0042293E"/>
    <w:rsid w:val="00425679"/>
    <w:rsid w:val="00436ECA"/>
    <w:rsid w:val="0048267B"/>
    <w:rsid w:val="004B44D2"/>
    <w:rsid w:val="004B54CA"/>
    <w:rsid w:val="004D3F48"/>
    <w:rsid w:val="004D7BB3"/>
    <w:rsid w:val="004E02FB"/>
    <w:rsid w:val="004E5CBF"/>
    <w:rsid w:val="004F5965"/>
    <w:rsid w:val="00506F17"/>
    <w:rsid w:val="00513367"/>
    <w:rsid w:val="0052441C"/>
    <w:rsid w:val="0053269E"/>
    <w:rsid w:val="005363F5"/>
    <w:rsid w:val="00541F85"/>
    <w:rsid w:val="00543386"/>
    <w:rsid w:val="005448A1"/>
    <w:rsid w:val="00550D0C"/>
    <w:rsid w:val="005613DA"/>
    <w:rsid w:val="005620AE"/>
    <w:rsid w:val="00565E9A"/>
    <w:rsid w:val="00567958"/>
    <w:rsid w:val="005745BA"/>
    <w:rsid w:val="00594A00"/>
    <w:rsid w:val="00597974"/>
    <w:rsid w:val="005A390F"/>
    <w:rsid w:val="005A3F69"/>
    <w:rsid w:val="005A4C67"/>
    <w:rsid w:val="005B0BB8"/>
    <w:rsid w:val="005C0953"/>
    <w:rsid w:val="005C3AA9"/>
    <w:rsid w:val="005D3C49"/>
    <w:rsid w:val="005F20D0"/>
    <w:rsid w:val="005F620F"/>
    <w:rsid w:val="00604068"/>
    <w:rsid w:val="0060705F"/>
    <w:rsid w:val="006073AE"/>
    <w:rsid w:val="00621FC5"/>
    <w:rsid w:val="0062347B"/>
    <w:rsid w:val="00627D65"/>
    <w:rsid w:val="00637B02"/>
    <w:rsid w:val="00637EFA"/>
    <w:rsid w:val="00641883"/>
    <w:rsid w:val="00655363"/>
    <w:rsid w:val="006640BD"/>
    <w:rsid w:val="006664C5"/>
    <w:rsid w:val="00667E5B"/>
    <w:rsid w:val="00681C8A"/>
    <w:rsid w:val="00683A84"/>
    <w:rsid w:val="00684061"/>
    <w:rsid w:val="006846B0"/>
    <w:rsid w:val="006A3D32"/>
    <w:rsid w:val="006A4CE7"/>
    <w:rsid w:val="006B30BA"/>
    <w:rsid w:val="006B6A77"/>
    <w:rsid w:val="006B6AAF"/>
    <w:rsid w:val="006C7C51"/>
    <w:rsid w:val="006F245A"/>
    <w:rsid w:val="006F6211"/>
    <w:rsid w:val="006F6C59"/>
    <w:rsid w:val="006F7561"/>
    <w:rsid w:val="00701332"/>
    <w:rsid w:val="0070774C"/>
    <w:rsid w:val="0071481A"/>
    <w:rsid w:val="007205A1"/>
    <w:rsid w:val="0073740F"/>
    <w:rsid w:val="007578A5"/>
    <w:rsid w:val="00757B98"/>
    <w:rsid w:val="00781A35"/>
    <w:rsid w:val="00785261"/>
    <w:rsid w:val="0079726B"/>
    <w:rsid w:val="007A18C0"/>
    <w:rsid w:val="007B0256"/>
    <w:rsid w:val="007B2AE9"/>
    <w:rsid w:val="007B3F2E"/>
    <w:rsid w:val="007C7DCA"/>
    <w:rsid w:val="007D0FAF"/>
    <w:rsid w:val="007D6C97"/>
    <w:rsid w:val="007E4E2F"/>
    <w:rsid w:val="007E509B"/>
    <w:rsid w:val="007F5300"/>
    <w:rsid w:val="00802392"/>
    <w:rsid w:val="00803B00"/>
    <w:rsid w:val="00813C44"/>
    <w:rsid w:val="008155A2"/>
    <w:rsid w:val="00827008"/>
    <w:rsid w:val="0083177B"/>
    <w:rsid w:val="0084063E"/>
    <w:rsid w:val="00854905"/>
    <w:rsid w:val="00855465"/>
    <w:rsid w:val="0088131C"/>
    <w:rsid w:val="0088775F"/>
    <w:rsid w:val="00887CD0"/>
    <w:rsid w:val="00894EF9"/>
    <w:rsid w:val="008A5A46"/>
    <w:rsid w:val="008D47BF"/>
    <w:rsid w:val="008D5498"/>
    <w:rsid w:val="008E2401"/>
    <w:rsid w:val="009225F0"/>
    <w:rsid w:val="0093462C"/>
    <w:rsid w:val="00941CCE"/>
    <w:rsid w:val="00952955"/>
    <w:rsid w:val="00953795"/>
    <w:rsid w:val="00974189"/>
    <w:rsid w:val="009B6605"/>
    <w:rsid w:val="009C6C4C"/>
    <w:rsid w:val="009C7C43"/>
    <w:rsid w:val="009E0720"/>
    <w:rsid w:val="009F176B"/>
    <w:rsid w:val="00A05504"/>
    <w:rsid w:val="00A332D2"/>
    <w:rsid w:val="00A56C96"/>
    <w:rsid w:val="00A83247"/>
    <w:rsid w:val="00A85DBF"/>
    <w:rsid w:val="00AA3B0C"/>
    <w:rsid w:val="00AB76FF"/>
    <w:rsid w:val="00B04ED8"/>
    <w:rsid w:val="00B2339D"/>
    <w:rsid w:val="00B91E3E"/>
    <w:rsid w:val="00B96FE8"/>
    <w:rsid w:val="00BA2DB9"/>
    <w:rsid w:val="00BC6010"/>
    <w:rsid w:val="00BD643F"/>
    <w:rsid w:val="00BE1FA0"/>
    <w:rsid w:val="00BE7148"/>
    <w:rsid w:val="00C13C95"/>
    <w:rsid w:val="00C13D3E"/>
    <w:rsid w:val="00C2156B"/>
    <w:rsid w:val="00C21601"/>
    <w:rsid w:val="00C21CF4"/>
    <w:rsid w:val="00C2288F"/>
    <w:rsid w:val="00C33A07"/>
    <w:rsid w:val="00C4200C"/>
    <w:rsid w:val="00C50498"/>
    <w:rsid w:val="00C53060"/>
    <w:rsid w:val="00C542CA"/>
    <w:rsid w:val="00C54518"/>
    <w:rsid w:val="00C61712"/>
    <w:rsid w:val="00C63E78"/>
    <w:rsid w:val="00C831F8"/>
    <w:rsid w:val="00C83D74"/>
    <w:rsid w:val="00C84DD7"/>
    <w:rsid w:val="00C92CB8"/>
    <w:rsid w:val="00C968B0"/>
    <w:rsid w:val="00CA4B8D"/>
    <w:rsid w:val="00CB5863"/>
    <w:rsid w:val="00CB76F9"/>
    <w:rsid w:val="00CC03B9"/>
    <w:rsid w:val="00CC51C4"/>
    <w:rsid w:val="00CD4950"/>
    <w:rsid w:val="00CF7C53"/>
    <w:rsid w:val="00D15879"/>
    <w:rsid w:val="00D236DF"/>
    <w:rsid w:val="00D27CD2"/>
    <w:rsid w:val="00D47462"/>
    <w:rsid w:val="00D632EF"/>
    <w:rsid w:val="00D65CFA"/>
    <w:rsid w:val="00D8278B"/>
    <w:rsid w:val="00D83464"/>
    <w:rsid w:val="00D876FC"/>
    <w:rsid w:val="00DA243A"/>
    <w:rsid w:val="00DA4F16"/>
    <w:rsid w:val="00DA609C"/>
    <w:rsid w:val="00DA7F01"/>
    <w:rsid w:val="00DC12EC"/>
    <w:rsid w:val="00DD0FCB"/>
    <w:rsid w:val="00DD5E9F"/>
    <w:rsid w:val="00DD783D"/>
    <w:rsid w:val="00DE62C3"/>
    <w:rsid w:val="00DF18E9"/>
    <w:rsid w:val="00DF3156"/>
    <w:rsid w:val="00E021AC"/>
    <w:rsid w:val="00E15A2C"/>
    <w:rsid w:val="00E273E4"/>
    <w:rsid w:val="00E32C65"/>
    <w:rsid w:val="00E40D28"/>
    <w:rsid w:val="00E44212"/>
    <w:rsid w:val="00E753FA"/>
    <w:rsid w:val="00E75703"/>
    <w:rsid w:val="00E82D86"/>
    <w:rsid w:val="00E9550B"/>
    <w:rsid w:val="00E96C31"/>
    <w:rsid w:val="00EB6B96"/>
    <w:rsid w:val="00ED2A73"/>
    <w:rsid w:val="00ED4C7B"/>
    <w:rsid w:val="00EE5980"/>
    <w:rsid w:val="00EF080A"/>
    <w:rsid w:val="00F0150C"/>
    <w:rsid w:val="00F30AFE"/>
    <w:rsid w:val="00F35449"/>
    <w:rsid w:val="00F45F62"/>
    <w:rsid w:val="00F47FB2"/>
    <w:rsid w:val="00F50883"/>
    <w:rsid w:val="00F718BB"/>
    <w:rsid w:val="00F752DA"/>
    <w:rsid w:val="00F869E2"/>
    <w:rsid w:val="00F92BE7"/>
    <w:rsid w:val="00FA5086"/>
    <w:rsid w:val="00FC1AC8"/>
    <w:rsid w:val="00FD128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D5A82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F752DA"/>
    <w:pPr>
      <w:spacing w:after="160"/>
    </w:pPr>
    <w:rPr>
      <w:rFonts w:cstheme="minorHAnsi"/>
    </w:rPr>
  </w:style>
  <w:style w:type="paragraph" w:styleId="Heading1">
    <w:name w:val="heading 1"/>
    <w:basedOn w:val="intro"/>
    <w:next w:val="Normal"/>
    <w:link w:val="Heading1Char"/>
    <w:uiPriority w:val="9"/>
    <w:qFormat/>
    <w:rsid w:val="00F752DA"/>
    <w:pPr>
      <w:spacing w:after="320" w:afterAutospacing="0"/>
      <w:outlineLvl w:val="0"/>
    </w:pPr>
    <w:rPr>
      <w:rFonts w:asciiTheme="minorHAnsi" w:eastAsiaTheme="majorEastAsia" w:hAnsiTheme="minorHAnsi" w:cstheme="minorHAnsi"/>
      <w:b/>
      <w:bCs/>
      <w:color w:val="612C69"/>
      <w:sz w:val="40"/>
      <w:szCs w:val="40"/>
    </w:rPr>
  </w:style>
  <w:style w:type="paragraph" w:styleId="Heading2">
    <w:name w:val="heading 2"/>
    <w:basedOn w:val="Normal"/>
    <w:next w:val="Normal"/>
    <w:link w:val="Heading2Char"/>
    <w:uiPriority w:val="9"/>
    <w:unhideWhenUsed/>
    <w:qFormat/>
    <w:rsid w:val="00A56C96"/>
    <w:pPr>
      <w:spacing w:before="240" w:after="120"/>
      <w:outlineLvl w:val="1"/>
    </w:pPr>
    <w:rPr>
      <w:b/>
      <w:color w:val="6A2875"/>
      <w:sz w:val="28"/>
      <w:szCs w:val="28"/>
    </w:rPr>
  </w:style>
  <w:style w:type="paragraph" w:styleId="Heading3">
    <w:name w:val="heading 3"/>
    <w:basedOn w:val="Normal"/>
    <w:next w:val="Normal"/>
    <w:link w:val="Heading3Char"/>
    <w:uiPriority w:val="9"/>
    <w:unhideWhenUsed/>
    <w:qFormat/>
    <w:rsid w:val="00D83464"/>
    <w:pPr>
      <w:spacing w:before="400" w:after="120"/>
      <w:outlineLvl w:val="2"/>
    </w:pPr>
    <w:rPr>
      <w:b/>
      <w:color w:val="612C69"/>
      <w:sz w:val="26"/>
      <w:szCs w:val="26"/>
    </w:rPr>
  </w:style>
  <w:style w:type="paragraph" w:styleId="Heading4">
    <w:name w:val="heading 4"/>
    <w:basedOn w:val="Normal"/>
    <w:next w:val="Normal"/>
    <w:link w:val="Heading4Char"/>
    <w:uiPriority w:val="9"/>
    <w:unhideWhenUsed/>
    <w:qFormat/>
    <w:rsid w:val="00597974"/>
    <w:pPr>
      <w:spacing w:before="240" w:after="120"/>
      <w:outlineLvl w:val="3"/>
    </w:pPr>
    <w:rPr>
      <w:rFonts w:eastAsia="Times New Roman"/>
      <w:color w:val="222222"/>
      <w:sz w:val="28"/>
      <w:szCs w:val="28"/>
      <w:lang w:eastAsia="en-AU"/>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52DA"/>
    <w:rPr>
      <w:rFonts w:eastAsiaTheme="majorEastAsia" w:cstheme="minorHAnsi"/>
      <w:b/>
      <w:bCs/>
      <w:color w:val="612C69"/>
      <w:sz w:val="40"/>
      <w:szCs w:val="40"/>
      <w:lang w:eastAsia="en-AU"/>
    </w:rPr>
  </w:style>
  <w:style w:type="character" w:customStyle="1" w:styleId="Heading2Char">
    <w:name w:val="Heading 2 Char"/>
    <w:basedOn w:val="DefaultParagraphFont"/>
    <w:link w:val="Heading2"/>
    <w:uiPriority w:val="9"/>
    <w:rsid w:val="00A56C96"/>
    <w:rPr>
      <w:rFonts w:cstheme="minorHAnsi"/>
      <w:b/>
      <w:color w:val="6A2875"/>
      <w:sz w:val="28"/>
      <w:szCs w:val="28"/>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D83464"/>
    <w:rPr>
      <w:rFonts w:cstheme="minorHAnsi"/>
      <w:b/>
      <w:color w:val="612C69"/>
      <w:sz w:val="26"/>
      <w:szCs w:val="26"/>
    </w:rPr>
  </w:style>
  <w:style w:type="character" w:customStyle="1" w:styleId="Heading4Char">
    <w:name w:val="Heading 4 Char"/>
    <w:basedOn w:val="DefaultParagraphFont"/>
    <w:link w:val="Heading4"/>
    <w:uiPriority w:val="9"/>
    <w:rsid w:val="00597974"/>
    <w:rPr>
      <w:rFonts w:eastAsia="Times New Roman" w:cstheme="minorHAnsi"/>
      <w:color w:val="222222"/>
      <w:sz w:val="28"/>
      <w:szCs w:val="28"/>
      <w:lang w:eastAsia="en-AU"/>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D83464"/>
    <w:pPr>
      <w:spacing w:before="400" w:after="240"/>
    </w:pPr>
    <w:rPr>
      <w:i/>
      <w:iCs/>
      <w:color w:val="6A2875"/>
      <w:sz w:val="24"/>
      <w:szCs w:val="24"/>
    </w:rPr>
  </w:style>
  <w:style w:type="character" w:customStyle="1" w:styleId="QuoteChar">
    <w:name w:val="Quote Char"/>
    <w:basedOn w:val="DefaultParagraphFont"/>
    <w:link w:val="Quote"/>
    <w:uiPriority w:val="29"/>
    <w:rsid w:val="00D83464"/>
    <w:rPr>
      <w:rFonts w:cstheme="minorHAnsi"/>
      <w:i/>
      <w:iCs/>
      <w:color w:val="6A2875"/>
      <w:sz w:val="24"/>
      <w:szCs w:val="24"/>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character" w:styleId="Hyperlink">
    <w:name w:val="Hyperlink"/>
    <w:uiPriority w:val="99"/>
    <w:unhideWhenUsed/>
    <w:rsid w:val="007B2AE9"/>
    <w:rPr>
      <w:color w:val="6A2875"/>
      <w:u w:val="single"/>
    </w:rPr>
  </w:style>
  <w:style w:type="paragraph" w:customStyle="1" w:styleId="intro">
    <w:name w:val="intro"/>
    <w:basedOn w:val="Normal"/>
    <w:rsid w:val="008D47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rmalWeb">
    <w:name w:val="Normal (Web)"/>
    <w:basedOn w:val="Normal"/>
    <w:uiPriority w:val="99"/>
    <w:unhideWhenUsed/>
    <w:rsid w:val="008D47B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48267B"/>
    <w:rPr>
      <w:color w:val="800080" w:themeColor="followedHyperlink"/>
      <w:u w:val="single"/>
    </w:rPr>
  </w:style>
  <w:style w:type="paragraph" w:customStyle="1" w:styleId="acthead5">
    <w:name w:val="acthead5"/>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harsectno">
    <w:name w:val="charsectno"/>
    <w:basedOn w:val="DefaultParagraphFont"/>
    <w:rsid w:val="0048267B"/>
  </w:style>
  <w:style w:type="paragraph" w:customStyle="1" w:styleId="subsection">
    <w:name w:val="subsection"/>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FA50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5086"/>
    <w:rPr>
      <w:rFonts w:ascii="Segoe UI" w:hAnsi="Segoe UI" w:cs="Segoe UI"/>
      <w:sz w:val="18"/>
      <w:szCs w:val="18"/>
    </w:rPr>
  </w:style>
  <w:style w:type="character" w:styleId="CommentReference">
    <w:name w:val="annotation reference"/>
    <w:basedOn w:val="DefaultParagraphFont"/>
    <w:uiPriority w:val="99"/>
    <w:semiHidden/>
    <w:unhideWhenUsed/>
    <w:rsid w:val="002C4E1E"/>
    <w:rPr>
      <w:sz w:val="16"/>
      <w:szCs w:val="16"/>
    </w:rPr>
  </w:style>
  <w:style w:type="paragraph" w:styleId="CommentText">
    <w:name w:val="annotation text"/>
    <w:basedOn w:val="Normal"/>
    <w:link w:val="CommentTextChar"/>
    <w:uiPriority w:val="99"/>
    <w:unhideWhenUsed/>
    <w:rsid w:val="002C4E1E"/>
    <w:pPr>
      <w:spacing w:line="240" w:lineRule="auto"/>
    </w:pPr>
    <w:rPr>
      <w:sz w:val="20"/>
      <w:szCs w:val="20"/>
    </w:rPr>
  </w:style>
  <w:style w:type="character" w:customStyle="1" w:styleId="CommentTextChar">
    <w:name w:val="Comment Text Char"/>
    <w:basedOn w:val="DefaultParagraphFont"/>
    <w:link w:val="CommentText"/>
    <w:uiPriority w:val="99"/>
    <w:rsid w:val="002C4E1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C4E1E"/>
    <w:rPr>
      <w:b/>
      <w:bCs/>
    </w:rPr>
  </w:style>
  <w:style w:type="character" w:customStyle="1" w:styleId="CommentSubjectChar">
    <w:name w:val="Comment Subject Char"/>
    <w:basedOn w:val="CommentTextChar"/>
    <w:link w:val="CommentSubject"/>
    <w:uiPriority w:val="99"/>
    <w:semiHidden/>
    <w:rsid w:val="002C4E1E"/>
    <w:rPr>
      <w:rFonts w:ascii="Arial" w:hAnsi="Arial"/>
      <w:b/>
      <w:bCs/>
      <w:sz w:val="20"/>
      <w:szCs w:val="20"/>
    </w:rPr>
  </w:style>
  <w:style w:type="paragraph" w:customStyle="1" w:styleId="Titlepurple">
    <w:name w:val="Title purple"/>
    <w:basedOn w:val="Normal"/>
    <w:uiPriority w:val="99"/>
    <w:rsid w:val="00E96C31"/>
    <w:pPr>
      <w:suppressAutoHyphens/>
      <w:autoSpaceDE w:val="0"/>
      <w:autoSpaceDN w:val="0"/>
      <w:adjustRightInd w:val="0"/>
      <w:spacing w:after="140" w:line="288" w:lineRule="auto"/>
    </w:pPr>
    <w:rPr>
      <w:rFonts w:ascii="FS Me Pro" w:hAnsi="FS Me Pro" w:cs="FS Me Pro"/>
      <w:b/>
      <w:bCs/>
      <w:color w:val="612066"/>
      <w:sz w:val="44"/>
      <w:szCs w:val="44"/>
      <w:lang w:val="en-US"/>
    </w:rPr>
  </w:style>
  <w:style w:type="paragraph" w:customStyle="1" w:styleId="Body">
    <w:name w:val="Body"/>
    <w:basedOn w:val="Normal"/>
    <w:uiPriority w:val="99"/>
    <w:rsid w:val="00E96C31"/>
    <w:pPr>
      <w:suppressAutoHyphens/>
      <w:autoSpaceDE w:val="0"/>
      <w:autoSpaceDN w:val="0"/>
      <w:adjustRightInd w:val="0"/>
      <w:spacing w:after="0" w:line="288" w:lineRule="auto"/>
    </w:pPr>
    <w:rPr>
      <w:rFonts w:ascii="FS Me Pro Light" w:hAnsi="FS Me Pro Light" w:cs="FS Me Pro Light"/>
      <w:color w:val="000000"/>
      <w:sz w:val="18"/>
      <w:szCs w:val="18"/>
      <w:lang w:val="en-US"/>
    </w:rPr>
  </w:style>
  <w:style w:type="paragraph" w:customStyle="1" w:styleId="titlebold">
    <w:name w:val="title bold"/>
    <w:basedOn w:val="Normal"/>
    <w:uiPriority w:val="99"/>
    <w:rsid w:val="00E96C31"/>
    <w:pPr>
      <w:suppressAutoHyphens/>
      <w:autoSpaceDE w:val="0"/>
      <w:autoSpaceDN w:val="0"/>
      <w:adjustRightInd w:val="0"/>
      <w:spacing w:after="227" w:line="288" w:lineRule="auto"/>
    </w:pPr>
    <w:rPr>
      <w:rFonts w:ascii="FS Me Pro" w:hAnsi="FS Me Pro" w:cs="FS Me Pro"/>
      <w:b/>
      <w:bCs/>
      <w:color w:val="000000"/>
      <w:sz w:val="20"/>
      <w:szCs w:val="20"/>
      <w:lang w:val="en-US"/>
    </w:rPr>
  </w:style>
  <w:style w:type="paragraph" w:customStyle="1" w:styleId="Bullets">
    <w:name w:val="Bullets"/>
    <w:basedOn w:val="Body"/>
    <w:uiPriority w:val="99"/>
    <w:rsid w:val="00E96C31"/>
    <w:pPr>
      <w:spacing w:after="57"/>
      <w:ind w:left="360" w:hanging="360"/>
    </w:pPr>
  </w:style>
  <w:style w:type="character" w:customStyle="1" w:styleId="font-arial">
    <w:name w:val="font-arial"/>
    <w:basedOn w:val="DefaultParagraphFont"/>
    <w:rsid w:val="00E753FA"/>
  </w:style>
  <w:style w:type="paragraph" w:customStyle="1" w:styleId="size-11">
    <w:name w:val="size-11"/>
    <w:basedOn w:val="Normal"/>
    <w:rsid w:val="00D4746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ze-14">
    <w:name w:val="size-14"/>
    <w:basedOn w:val="Normal"/>
    <w:rsid w:val="00A8324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Revision">
    <w:name w:val="Revision"/>
    <w:hidden/>
    <w:uiPriority w:val="99"/>
    <w:semiHidden/>
    <w:rsid w:val="001F7000"/>
    <w:pPr>
      <w:spacing w:after="0" w:line="240" w:lineRule="auto"/>
    </w:pPr>
    <w:rPr>
      <w:rFonts w:ascii="Arial" w:hAnsi="Arial"/>
    </w:rPr>
  </w:style>
  <w:style w:type="character" w:customStyle="1" w:styleId="UnresolvedMention1">
    <w:name w:val="Unresolved Mention1"/>
    <w:basedOn w:val="DefaultParagraphFont"/>
    <w:uiPriority w:val="99"/>
    <w:semiHidden/>
    <w:unhideWhenUsed/>
    <w:rsid w:val="0088775F"/>
    <w:rPr>
      <w:color w:val="605E5C"/>
      <w:shd w:val="clear" w:color="auto" w:fill="E1DFDD"/>
    </w:rPr>
  </w:style>
  <w:style w:type="paragraph" w:customStyle="1" w:styleId="Bulletpoints">
    <w:name w:val="Bullet points"/>
    <w:basedOn w:val="ListParagraph"/>
    <w:qFormat/>
    <w:rsid w:val="007B2AE9"/>
    <w:pPr>
      <w:numPr>
        <w:ilvl w:val="1"/>
        <w:numId w:val="28"/>
      </w:numPr>
      <w:ind w:left="697" w:hanging="357"/>
    </w:pPr>
  </w:style>
  <w:style w:type="paragraph" w:customStyle="1" w:styleId="Boxed1Text-purple">
    <w:name w:val="Boxed 1 Text - purple"/>
    <w:basedOn w:val="Normal"/>
    <w:uiPriority w:val="29"/>
    <w:rsid w:val="00D83464"/>
    <w:pPr>
      <w:pBdr>
        <w:top w:val="single" w:sz="4" w:space="20" w:color="612C69"/>
        <w:left w:val="single" w:sz="4" w:space="14" w:color="612C69"/>
        <w:bottom w:val="single" w:sz="4" w:space="20" w:color="612C69"/>
        <w:right w:val="single" w:sz="4" w:space="14" w:color="612C69"/>
      </w:pBdr>
      <w:shd w:val="clear" w:color="auto" w:fill="612C69"/>
      <w:suppressAutoHyphens/>
      <w:spacing w:after="200" w:line="23" w:lineRule="atLeast"/>
      <w:ind w:left="284" w:right="284"/>
    </w:pPr>
    <w:rPr>
      <w:rFonts w:cstheme="minorBidi"/>
      <w:color w:val="FFFFFF" w:themeColor="background1"/>
      <w:szCs w:val="20"/>
    </w:rPr>
  </w:style>
  <w:style w:type="paragraph" w:customStyle="1" w:styleId="Boxed1Text-purpleH2">
    <w:name w:val="Boxed 1 Text - purple H2"/>
    <w:basedOn w:val="Boxed1Text-purple"/>
    <w:qFormat/>
    <w:rsid w:val="00D83464"/>
    <w:pPr>
      <w:spacing w:before="320" w:after="240"/>
      <w:outlineLvl w:val="1"/>
    </w:pPr>
    <w:rPr>
      <w:b/>
      <w:sz w:val="32"/>
      <w:szCs w:val="32"/>
    </w:rPr>
  </w:style>
  <w:style w:type="paragraph" w:customStyle="1" w:styleId="Boxed2Text-purpleH2">
    <w:name w:val="Boxed 2 Text - purple H2"/>
    <w:basedOn w:val="Normal"/>
    <w:qFormat/>
    <w:rsid w:val="00D83464"/>
    <w:pPr>
      <w:pBdr>
        <w:top w:val="single" w:sz="4" w:space="20" w:color="612C69"/>
        <w:left w:val="single" w:sz="4" w:space="14" w:color="612C69"/>
        <w:right w:val="single" w:sz="4" w:space="14" w:color="612C69"/>
      </w:pBdr>
      <w:suppressAutoHyphens/>
      <w:spacing w:before="400" w:after="240" w:line="240" w:lineRule="atLeast"/>
      <w:ind w:left="284" w:right="284"/>
      <w:outlineLvl w:val="1"/>
    </w:pPr>
    <w:rPr>
      <w:rFonts w:cstheme="minorBidi"/>
      <w:b/>
      <w:color w:val="612C69"/>
      <w:sz w:val="32"/>
      <w:szCs w:val="32"/>
    </w:rPr>
  </w:style>
  <w:style w:type="paragraph" w:customStyle="1" w:styleId="Boxed2text-purple">
    <w:name w:val="Boxed 2 text - purple"/>
    <w:basedOn w:val="Normal"/>
    <w:qFormat/>
    <w:rsid w:val="005620AE"/>
    <w:pPr>
      <w:pBdr>
        <w:left w:val="single" w:sz="4" w:space="14" w:color="612C69"/>
        <w:bottom w:val="single" w:sz="4" w:space="14" w:color="612C69"/>
        <w:right w:val="single" w:sz="4" w:space="14" w:color="612C69"/>
      </w:pBdr>
      <w:suppressAutoHyphens/>
      <w:spacing w:after="200" w:line="23" w:lineRule="atLeast"/>
      <w:ind w:left="284" w:right="284"/>
    </w:pPr>
    <w:rPr>
      <w:rFonts w:cstheme="minorBidi"/>
      <w:color w:val="612C69"/>
      <w:szCs w:val="20"/>
    </w:rPr>
  </w:style>
  <w:style w:type="numbering" w:customStyle="1" w:styleId="CurrentList1">
    <w:name w:val="Current List1"/>
    <w:uiPriority w:val="99"/>
    <w:rsid w:val="00F752DA"/>
    <w:pPr>
      <w:numPr>
        <w:numId w:val="34"/>
      </w:numPr>
    </w:pPr>
  </w:style>
  <w:style w:type="paragraph" w:customStyle="1" w:styleId="Boxed2bullets-purple">
    <w:name w:val="Boxed 2 bullets - purple"/>
    <w:basedOn w:val="Boxed2text-purple"/>
    <w:qFormat/>
    <w:rsid w:val="00F752DA"/>
    <w:pPr>
      <w:numPr>
        <w:numId w:val="33"/>
      </w:numPr>
      <w:pBdr>
        <w:left w:val="single" w:sz="4" w:space="28" w:color="612C69"/>
        <w:bottom w:val="none" w:sz="0" w:space="0" w:color="auto"/>
      </w:pBdr>
      <w:ind w:left="924" w:hanging="357"/>
      <w:contextualSpacing/>
    </w:pPr>
  </w:style>
  <w:style w:type="paragraph" w:customStyle="1" w:styleId="Indented">
    <w:name w:val="Indented"/>
    <w:basedOn w:val="Normal"/>
    <w:qFormat/>
    <w:rsid w:val="00DF18E9"/>
    <w:pPr>
      <w:ind w:left="284" w:right="284"/>
    </w:pPr>
  </w:style>
  <w:style w:type="character" w:styleId="UnresolvedMention">
    <w:name w:val="Unresolved Mention"/>
    <w:basedOn w:val="DefaultParagraphFont"/>
    <w:uiPriority w:val="99"/>
    <w:rsid w:val="00C92C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orkforcecapability.ndiscommission.gov.au/tools-and-resources/supervision-capability" TargetMode="External"/><Relationship Id="rId13" Type="http://schemas.openxmlformats.org/officeDocument/2006/relationships/hyperlink" Target="mailto:workforcecapability@ndiscommission.gov.au" TargetMode="External"/><Relationship Id="rId3" Type="http://schemas.openxmlformats.org/officeDocument/2006/relationships/settings" Target="settings.xml"/><Relationship Id="rId7" Type="http://schemas.openxmlformats.org/officeDocument/2006/relationships/hyperlink" Target="https://workforcecapability.ndiscommission.gov.au/tools-and-resources/supervision-capability" TargetMode="External"/><Relationship Id="rId12" Type="http://schemas.openxmlformats.org/officeDocument/2006/relationships/hyperlink" Target="https://workforcecapability.ndiscommission.gov.au/"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orkforcecapability.ndiscommission.gov.au/tools-and-resources/supervision-capability"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orkforcecapability.ndiscommission.gov.au/tools-and-resources/supervision-capability" TargetMode="External"/><Relationship Id="rId4" Type="http://schemas.openxmlformats.org/officeDocument/2006/relationships/webSettings" Target="webSettings.xml"/><Relationship Id="rId9" Type="http://schemas.openxmlformats.org/officeDocument/2006/relationships/hyperlink" Target="https://workforcecapability.ndiscommission.gov.au/tools-and-resources/supervision-capability"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795</Words>
  <Characters>4533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Framework ng Kakayahan ng mga Manggagawa sa NDIS: Pangangasiwa para sa Kakayahan</vt:lpstr>
    </vt:vector>
  </TitlesOfParts>
  <Company/>
  <LinksUpToDate>false</LinksUpToDate>
  <CharactersWithSpaces>5318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Framework ng Kakayahan ng mga Manggagawa sa NDIS: Pangangasiwa para sa Kakayahan</dc:title>
  <dc:creator/>
  <cp:keywords>[SEC=OFFICIAL]</cp:keywords>
  <cp:lastModifiedBy/>
  <cp:revision>1</cp:revision>
  <dcterms:created xsi:type="dcterms:W3CDTF">2023-08-28T04:46:00Z</dcterms:created>
  <dcterms:modified xsi:type="dcterms:W3CDTF">2023-08-28T05:14:00Z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Display">
    <vt:lpwstr>OFFICIAL</vt:lpwstr>
  </property>
  <property fmtid="{D5CDD505-2E9C-101B-9397-08002B2CF9AE}" pid="4" name="PM_DisplayValueSecClassificationWithQualifier">
    <vt:lpwstr>OFFICIAL</vt:lpwstr>
  </property>
  <property fmtid="{D5CDD505-2E9C-101B-9397-08002B2CF9AE}" pid="5" name="PM_Hash_Salt">
    <vt:lpwstr>10EC2901D3B9298552FE444E4D999DBC</vt:lpwstr>
  </property>
  <property fmtid="{D5CDD505-2E9C-101B-9397-08002B2CF9AE}" pid="6" name="PM_Hash_Salt_Prev">
    <vt:lpwstr>5DEE52BC56A1C1807B418396BF6157FB</vt:lpwstr>
  </property>
  <property fmtid="{D5CDD505-2E9C-101B-9397-08002B2CF9AE}" pid="7" name="PM_Hash_SHA1">
    <vt:lpwstr>B98452120191EB6F1F292E855F5FDE390C3FFFA3</vt:lpwstr>
  </property>
  <property fmtid="{D5CDD505-2E9C-101B-9397-08002B2CF9AE}" pid="8" name="PM_Hash_Version">
    <vt:lpwstr>2018.0</vt:lpwstr>
  </property>
  <property fmtid="{D5CDD505-2E9C-101B-9397-08002B2CF9AE}" pid="9" name="PM_InsertionValue">
    <vt:lpwstr>OFFICIAL</vt:lpwstr>
  </property>
  <property fmtid="{D5CDD505-2E9C-101B-9397-08002B2CF9AE}" pid="10" name="PM_Markers">
    <vt:lpwstr/>
  </property>
  <property fmtid="{D5CDD505-2E9C-101B-9397-08002B2CF9AE}" pid="11" name="PM_MinimumSecurityClassification">
    <vt:lpwstr/>
  </property>
  <property fmtid="{D5CDD505-2E9C-101B-9397-08002B2CF9AE}" pid="12" name="PM_Namespace">
    <vt:lpwstr>gov.au</vt:lpwstr>
  </property>
  <property fmtid="{D5CDD505-2E9C-101B-9397-08002B2CF9AE}" pid="13" name="PM_Note">
    <vt:lpwstr/>
  </property>
  <property fmtid="{D5CDD505-2E9C-101B-9397-08002B2CF9AE}" pid="14" name="PM_Originating_FileId">
    <vt:lpwstr>F238C4ACED2344E791B4B4640E0CAFD8</vt:lpwstr>
  </property>
  <property fmtid="{D5CDD505-2E9C-101B-9397-08002B2CF9AE}" pid="15" name="PM_OriginationTimeStamp">
    <vt:lpwstr>2023-07-21T01:47:09Z</vt:lpwstr>
  </property>
  <property fmtid="{D5CDD505-2E9C-101B-9397-08002B2CF9AE}" pid="16" name="PM_OriginatorDomainName_SHA256">
    <vt:lpwstr>CE53151D70EF3143B9B6CA1DC053F41E858E2C804CF2EE5AE813E5CCE407743B</vt:lpwstr>
  </property>
  <property fmtid="{D5CDD505-2E9C-101B-9397-08002B2CF9AE}" pid="17" name="PM_OriginatorUserAccountName_SHA256">
    <vt:lpwstr>B5430A7E43BF1F7239BC550D3EE14B23F892C6A710E50C39E8F8B1E075C6D825</vt:lpwstr>
  </property>
  <property fmtid="{D5CDD505-2E9C-101B-9397-08002B2CF9AE}" pid="18" name="PM_Originator_Hash_SHA1">
    <vt:lpwstr>CA4BEFA15D8F4093D4816AA9C8AE9FB51A150720</vt:lpwstr>
  </property>
  <property fmtid="{D5CDD505-2E9C-101B-9397-08002B2CF9AE}" pid="19" name="PM_ProtectiveMarkingImage_Footer">
    <vt:lpwstr>C:\Program Files (x86)\Common Files\janusNET Shared\janusSEAL\Images\DocumentSlashBlue.png</vt:lpwstr>
  </property>
  <property fmtid="{D5CDD505-2E9C-101B-9397-08002B2CF9AE}" pid="20" name="PM_ProtectiveMarkingImage_Header">
    <vt:lpwstr>C:\Program Files (x86)\Common Files\janusNET Shared\janusSEAL\Images\DocumentSlashBlue.png</vt:lpwstr>
  </property>
  <property fmtid="{D5CDD505-2E9C-101B-9397-08002B2CF9AE}" pid="21" name="PM_ProtectiveMarkingValue_Footer">
    <vt:lpwstr>OFFICIAL</vt:lpwstr>
  </property>
  <property fmtid="{D5CDD505-2E9C-101B-9397-08002B2CF9AE}" pid="22" name="PM_ProtectiveMarkingValue_Header">
    <vt:lpwstr>OFFICIAL</vt:lpwstr>
  </property>
  <property fmtid="{D5CDD505-2E9C-101B-9397-08002B2CF9AE}" pid="23" name="PM_Qualifier">
    <vt:lpwstr/>
  </property>
  <property fmtid="{D5CDD505-2E9C-101B-9397-08002B2CF9AE}" pid="24" name="PM_Qualifier_Prev">
    <vt:lpwstr/>
  </property>
  <property fmtid="{D5CDD505-2E9C-101B-9397-08002B2CF9AE}" pid="25" name="PM_SecurityClassification">
    <vt:lpwstr>OFFICIAL</vt:lpwstr>
  </property>
  <property fmtid="{D5CDD505-2E9C-101B-9397-08002B2CF9AE}" pid="26" name="PM_SecurityClassification_Prev">
    <vt:lpwstr>OFFICIAL</vt:lpwstr>
  </property>
  <property fmtid="{D5CDD505-2E9C-101B-9397-08002B2CF9AE}" pid="27" name="PM_Version">
    <vt:lpwstr>2018.4</vt:lpwstr>
  </property>
</Properties>
</file>