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DBEBC" w14:textId="77777777" w:rsidR="006076B9" w:rsidRPr="008F198E" w:rsidRDefault="00000000" w:rsidP="006076B9">
      <w:pPr>
        <w:pStyle w:val="Heading1"/>
      </w:pPr>
      <w:bookmarkStart w:id="0" w:name="_Hlk122436322"/>
      <w:bookmarkStart w:id="1" w:name="OLE_LINK10"/>
      <w:proofErr w:type="spellStart"/>
      <w:r w:rsidRPr="008F198E">
        <w:t>Faavae</w:t>
      </w:r>
      <w:proofErr w:type="spellEnd"/>
      <w:r w:rsidRPr="008F198E">
        <w:t xml:space="preserve"> o </w:t>
      </w:r>
      <w:proofErr w:type="spellStart"/>
      <w:r w:rsidRPr="008F198E">
        <w:t>Agavaa</w:t>
      </w:r>
      <w:proofErr w:type="spellEnd"/>
      <w:r w:rsidRPr="008F198E">
        <w:t xml:space="preserve"> o Tagata </w:t>
      </w:r>
      <w:proofErr w:type="spellStart"/>
      <w:r w:rsidRPr="008F198E">
        <w:t>Faigaluega</w:t>
      </w:r>
      <w:proofErr w:type="spellEnd"/>
      <w:r w:rsidRPr="008F198E">
        <w:t xml:space="preserve"> NDIS: </w:t>
      </w:r>
      <w:r w:rsidRPr="008F198E">
        <w:br/>
      </w:r>
      <w:proofErr w:type="spellStart"/>
      <w:r w:rsidRPr="008F198E">
        <w:t>Meafaigaluega</w:t>
      </w:r>
      <w:proofErr w:type="spellEnd"/>
      <w:r w:rsidRPr="008F198E">
        <w:t xml:space="preserve"> </w:t>
      </w:r>
      <w:proofErr w:type="spellStart"/>
      <w:r w:rsidRPr="008F198E">
        <w:t>Su'esu'e</w:t>
      </w:r>
      <w:proofErr w:type="spellEnd"/>
      <w:r w:rsidRPr="008F198E">
        <w:t xml:space="preserve">-Patino </w:t>
      </w:r>
      <w:proofErr w:type="spellStart"/>
      <w:r w:rsidRPr="008F198E">
        <w:t>mo</w:t>
      </w:r>
      <w:proofErr w:type="spellEnd"/>
      <w:r w:rsidRPr="008F198E">
        <w:t xml:space="preserve"> Tagata </w:t>
      </w:r>
      <w:proofErr w:type="spellStart"/>
      <w:r w:rsidRPr="008F198E">
        <w:t>Faigaluega</w:t>
      </w:r>
      <w:proofErr w:type="spellEnd"/>
    </w:p>
    <w:p w14:paraId="7E0ADCED" w14:textId="5A8C0068" w:rsidR="0046553D" w:rsidRPr="008F198E" w:rsidRDefault="00000000" w:rsidP="0046553D">
      <w:pPr>
        <w:pStyle w:val="Heading2"/>
        <w:rPr>
          <w:lang w:eastAsia="en-AU"/>
        </w:rPr>
      </w:pPr>
      <w:r w:rsidRPr="008F198E">
        <w:t xml:space="preserve">NDIS Workforce Capability Framework: Self-Assessment Tool for Potential Workers </w:t>
      </w:r>
      <w:r w:rsidR="008F198E">
        <w:br/>
      </w:r>
      <w:r w:rsidRPr="008F198E">
        <w:t>Samoan | Gagana Samoa</w:t>
      </w:r>
    </w:p>
    <w:bookmarkEnd w:id="0"/>
    <w:bookmarkEnd w:id="1"/>
    <w:p w14:paraId="01CA7DDE" w14:textId="77777777" w:rsidR="006076B9" w:rsidRPr="008F198E" w:rsidRDefault="00000000" w:rsidP="006076B9">
      <w:pPr>
        <w:rPr>
          <w:lang w:val="it-IT"/>
        </w:rPr>
      </w:pPr>
      <w:r w:rsidRPr="008F198E">
        <w:rPr>
          <w:lang w:val="it-IT"/>
        </w:rPr>
        <w:t>Faavae o Agavaa o Tagata Faigaluega NDIS (o le Faavae) e faamatala ai uiga, tomai ma le iloa o faamoemoega e tagata faigaluega uma o loo faatupe i lalo o le NDIS. E aumai ai faata'ita'iga manino ma faatuina ai se gagana faasoa i ‘foliga vaaia o le lelei’ mo sui auai o loo mauaina auaunaga ma lagolago a le NDIS. O lenei meafaigaluega e lagolagoina le faaaogaina o le Faavae e iloilo tulaga talafeagai mo le galue ai i totonu o le vaega o le NDIS.</w:t>
      </w:r>
    </w:p>
    <w:p w14:paraId="504B543C" w14:textId="77777777" w:rsidR="006076B9" w:rsidRPr="008F198E" w:rsidRDefault="00000000" w:rsidP="006076B9">
      <w:pPr>
        <w:rPr>
          <w:lang w:val="it-IT"/>
        </w:rPr>
      </w:pPr>
      <w:r w:rsidRPr="008F198E">
        <w:rPr>
          <w:lang w:val="it-IT"/>
        </w:rPr>
        <w:t xml:space="preserve">O le Meafaigaluega Su'esu'e Patino e mafai ona lagolago tagata faatoā saili ni galuega ma tagata faigaluega i fafo o le vaega o le aafiaga tumau i le soifua o loo ono mafaufauina le galue i totonu o le NDIS. E faaaoga e le meafaigaluega se su'esu'ega puupuu ma faataitaiga o galuega lagolago le faailoa o foliga vaaia i le galue ai i totonu o se vaega o matagaluega. </w:t>
      </w:r>
    </w:p>
    <w:p w14:paraId="74EB708A" w14:textId="77777777" w:rsidR="006076B9" w:rsidRPr="008F198E" w:rsidRDefault="00000000" w:rsidP="006076B9">
      <w:pPr>
        <w:pStyle w:val="Quote"/>
        <w:rPr>
          <w:lang w:val="it-IT"/>
        </w:rPr>
      </w:pPr>
      <w:r w:rsidRPr="008F198E">
        <w:rPr>
          <w:lang w:val="it-IT"/>
        </w:rPr>
        <w:t>O le malamalama po'o a agava'a ma tomai e mana'omia mo tagata faigaluega lagolago ma pe talafeagai lelei oe, o se ki lea i le filifiliina pe talafeagai se matafaioi i totonu o le alamanuia ia te oe.</w:t>
      </w:r>
    </w:p>
    <w:p w14:paraId="074960D0" w14:textId="53993078" w:rsidR="006076B9" w:rsidRPr="008F198E" w:rsidRDefault="00000000" w:rsidP="006076B9">
      <w:pPr>
        <w:pStyle w:val="Boxed2Text-purpleH2"/>
        <w:rPr>
          <w:lang w:val="it-IT"/>
        </w:rPr>
      </w:pPr>
      <w:r w:rsidRPr="008F198E">
        <w:rPr>
          <w:lang w:val="it-IT"/>
        </w:rPr>
        <w:t>O le</w:t>
      </w:r>
      <w:r w:rsidR="00142E20">
        <w:rPr>
          <w:lang w:val="it-IT"/>
        </w:rPr>
        <w:t xml:space="preserve"> </w:t>
      </w:r>
      <w:r w:rsidRPr="008F198E">
        <w:rPr>
          <w:lang w:val="it-IT"/>
        </w:rPr>
        <w:t xml:space="preserve">a se faamoemoe </w:t>
      </w:r>
    </w:p>
    <w:p w14:paraId="2513B6A6" w14:textId="77777777" w:rsidR="006076B9" w:rsidRPr="008F198E" w:rsidRDefault="00000000" w:rsidP="006076B9">
      <w:pPr>
        <w:pStyle w:val="Boxed2text-purple"/>
        <w:pBdr>
          <w:bottom w:val="none" w:sz="0" w:space="0" w:color="auto"/>
        </w:pBdr>
        <w:spacing w:after="80"/>
        <w:rPr>
          <w:lang w:val="it-IT"/>
        </w:rPr>
      </w:pPr>
      <w:bookmarkStart w:id="2" w:name="_Hlk118967997"/>
      <w:bookmarkStart w:id="3" w:name="OLE_LINK38"/>
      <w:r w:rsidRPr="008F198E">
        <w:rPr>
          <w:lang w:val="it-IT"/>
        </w:rPr>
        <w:t xml:space="preserve">E faavae fesili i luga o tulaga lelei ma agavaa faamatalaina i totonu o le Faavae. </w:t>
      </w:r>
    </w:p>
    <w:bookmarkEnd w:id="2"/>
    <w:bookmarkEnd w:id="3"/>
    <w:p w14:paraId="0052C2CB" w14:textId="1AFE96EA" w:rsidR="006076B9" w:rsidRPr="008F198E" w:rsidRDefault="00000000" w:rsidP="006076B9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lang w:val="it-IT"/>
        </w:rPr>
      </w:pPr>
      <w:r w:rsidRPr="008F198E">
        <w:rPr>
          <w:b/>
          <w:lang w:val="it-IT"/>
        </w:rPr>
        <w:t>Su'esu'e</w:t>
      </w:r>
      <w:r w:rsidR="00462509">
        <w:rPr>
          <w:b/>
          <w:lang w:val="it-IT"/>
        </w:rPr>
        <w:t xml:space="preserve">: </w:t>
      </w:r>
      <w:r w:rsidRPr="008F198E">
        <w:rPr>
          <w:lang w:val="it-IT"/>
        </w:rPr>
        <w:t>Su'esu'e pe faapeī le vaai mo oe pe a galue i le vaega o aafiaga tumau i le soifua.</w:t>
      </w:r>
    </w:p>
    <w:p w14:paraId="020799FA" w14:textId="77777777" w:rsidR="006076B9" w:rsidRPr="008F198E" w:rsidRDefault="00000000" w:rsidP="006076B9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lang w:val="it-IT"/>
        </w:rPr>
      </w:pPr>
      <w:r w:rsidRPr="008F198E">
        <w:rPr>
          <w:b/>
          <w:lang w:val="it-IT"/>
        </w:rPr>
        <w:t>Malamalama:</w:t>
      </w:r>
      <w:r w:rsidRPr="008F198E">
        <w:rPr>
          <w:lang w:val="it-IT"/>
        </w:rPr>
        <w:t xml:space="preserve"> Saili atili e uiga i tomai mana'omia mo lenei ituaiga galuega.</w:t>
      </w:r>
    </w:p>
    <w:p w14:paraId="78AAB015" w14:textId="42B4C3CC" w:rsidR="006076B9" w:rsidRPr="008F198E" w:rsidRDefault="00000000" w:rsidP="006076B9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lang w:val="it-IT"/>
        </w:rPr>
      </w:pPr>
      <w:r w:rsidRPr="008F198E">
        <w:rPr>
          <w:b/>
          <w:lang w:val="it-IT"/>
        </w:rPr>
        <w:t>Atagia:</w:t>
      </w:r>
      <w:r w:rsidRPr="008F198E">
        <w:rPr>
          <w:lang w:val="it-IT"/>
        </w:rPr>
        <w:t xml:space="preserve"> E vaai le vaega muamua i ou uiga ma tulaga faat</w:t>
      </w:r>
      <w:r w:rsidR="00462509">
        <w:rPr>
          <w:rFonts w:cstheme="minorHAnsi"/>
          <w:lang w:val="it-IT"/>
        </w:rPr>
        <w:t>ā</w:t>
      </w:r>
      <w:r w:rsidRPr="008F198E">
        <w:rPr>
          <w:lang w:val="it-IT"/>
        </w:rPr>
        <w:t>uaina. O le a talosagaina oe e faatulaga poo le a le malosi e te ioe ai pe lē ioe ai i ni vaega o faamatalaga.</w:t>
      </w:r>
    </w:p>
    <w:p w14:paraId="473220E9" w14:textId="77777777" w:rsidR="006076B9" w:rsidRPr="008F198E" w:rsidRDefault="00000000" w:rsidP="006076B9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lang w:val="it-IT"/>
        </w:rPr>
      </w:pPr>
      <w:r w:rsidRPr="008F198E">
        <w:rPr>
          <w:b/>
          <w:lang w:val="it-IT"/>
        </w:rPr>
        <w:t xml:space="preserve">Mafaufau: </w:t>
      </w:r>
      <w:r w:rsidRPr="008F198E">
        <w:rPr>
          <w:lang w:val="it-IT"/>
        </w:rPr>
        <w:t xml:space="preserve">O le a e faitauina faataitaiga o tulaga lagolago na tutupu ao galue i le vaega o aafiaga tumau i le soifua ma filifili poo le a se faatinoga o le a e aumaia mai le lisi o filifiliga e tele. O le a fesiligia fo'i oe pe na faapefea ou lagona i lea faataitaiga. </w:t>
      </w:r>
    </w:p>
    <w:p w14:paraId="6925580B" w14:textId="77777777" w:rsidR="006076B9" w:rsidRPr="008F198E" w:rsidRDefault="00000000" w:rsidP="006076B9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lang w:val="it-IT"/>
        </w:rPr>
      </w:pPr>
      <w:r w:rsidRPr="008F198E">
        <w:rPr>
          <w:b/>
          <w:lang w:val="it-IT"/>
        </w:rPr>
        <w:t>A'oa'o:</w:t>
      </w:r>
      <w:r w:rsidRPr="008F198E">
        <w:rPr>
          <w:lang w:val="it-IT"/>
        </w:rPr>
        <w:t xml:space="preserve"> O le vaega e tolu e talosagaina oe e tuu i totonu faamatalaga e uiga i lou olaga ma tomai masani i galuega e ono fetaui i le galue ai lea i le vaega o aafiaga tumau i le soifua.</w:t>
      </w:r>
    </w:p>
    <w:p w14:paraId="58AF9030" w14:textId="77777777" w:rsidR="006076B9" w:rsidRPr="008F198E" w:rsidRDefault="00000000" w:rsidP="006076B9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lang w:val="it-IT"/>
        </w:rPr>
      </w:pPr>
      <w:r w:rsidRPr="008F198E">
        <w:rPr>
          <w:b/>
          <w:lang w:val="it-IT"/>
        </w:rPr>
        <w:t>Filifili:</w:t>
      </w:r>
      <w:r w:rsidRPr="008F198E">
        <w:rPr>
          <w:lang w:val="it-IT"/>
        </w:rPr>
        <w:t xml:space="preserve"> Ia maua faai'uga ma ta'iala lautele i laasaga sosoo ai ina ia fesoasoani ia te oe i lau filifiliga.</w:t>
      </w:r>
    </w:p>
    <w:p w14:paraId="623B5462" w14:textId="77777777" w:rsidR="006076B9" w:rsidRPr="008F198E" w:rsidRDefault="00000000" w:rsidP="006076B9">
      <w:pPr>
        <w:pStyle w:val="Boxed2bullets-purple"/>
        <w:rPr>
          <w:b/>
          <w:lang w:val="it-IT"/>
        </w:rPr>
      </w:pPr>
      <w:r w:rsidRPr="008F198E">
        <w:rPr>
          <w:lang w:val="it-IT"/>
        </w:rPr>
        <w:br w:type="page"/>
      </w:r>
    </w:p>
    <w:p w14:paraId="1921105E" w14:textId="77777777" w:rsidR="006076B9" w:rsidRPr="008F198E" w:rsidRDefault="00000000" w:rsidP="006076B9">
      <w:pPr>
        <w:pStyle w:val="Boxed1Text-purpleH2"/>
        <w:rPr>
          <w:lang w:val="it-IT"/>
        </w:rPr>
      </w:pPr>
      <w:r w:rsidRPr="008F198E">
        <w:rPr>
          <w:lang w:val="it-IT"/>
        </w:rPr>
        <w:lastRenderedPageBreak/>
        <w:t>Faata'ita'iga o meafaigaluega:</w:t>
      </w:r>
    </w:p>
    <w:p w14:paraId="247D94AE" w14:textId="2BC848F2" w:rsidR="006076B9" w:rsidRPr="008F198E" w:rsidRDefault="00000000" w:rsidP="006076B9">
      <w:pPr>
        <w:pStyle w:val="Boxed1Text-purple"/>
        <w:rPr>
          <w:lang w:val="it-IT"/>
        </w:rPr>
      </w:pPr>
      <w:r w:rsidRPr="008F198E">
        <w:rPr>
          <w:lang w:val="it-IT"/>
        </w:rPr>
        <w:t>E fiafia Abeni i se galuega i le vaega o aafiaga tumau i le soifua, ae e le o mautinoa poo</w:t>
      </w:r>
      <w:r w:rsidR="00462509">
        <w:rPr>
          <w:lang w:val="it-IT"/>
        </w:rPr>
        <w:t xml:space="preserve"> a</w:t>
      </w:r>
      <w:r w:rsidRPr="008F198E">
        <w:rPr>
          <w:lang w:val="it-IT"/>
        </w:rPr>
        <w:t xml:space="preserve"> faamoemoega pe o a foi agavaa ma tomai na te manaomia. Na te faaaoga le </w:t>
      </w:r>
      <w:hyperlink r:id="rId7" w:history="1">
        <w:r w:rsidRPr="008F198E">
          <w:rPr>
            <w:rStyle w:val="Hyperlink"/>
            <w:b/>
            <w:bCs/>
            <w:color w:val="FFFFFF" w:themeColor="background1"/>
            <w:lang w:val="it-IT"/>
          </w:rPr>
          <w:t>Meafaigaluega Su'esu'e-Patino mo Tagata Faigaluega</w:t>
        </w:r>
      </w:hyperlink>
      <w:r w:rsidRPr="008F198E">
        <w:rPr>
          <w:lang w:val="it-IT"/>
        </w:rPr>
        <w:t>, aemaise lava faataitaiga, e avatu ia te ia manatu sili atu e uiga i le ituaiga o galuega e mafai ona ia faia. O lenei suesuega e faamatala ia te ia e iai ona uiga, mea faat</w:t>
      </w:r>
      <w:r w:rsidR="00462509">
        <w:rPr>
          <w:rFonts w:cstheme="minorHAnsi"/>
          <w:lang w:val="it-IT"/>
        </w:rPr>
        <w:t>ā</w:t>
      </w:r>
      <w:r w:rsidRPr="008F198E">
        <w:rPr>
          <w:lang w:val="it-IT"/>
        </w:rPr>
        <w:t xml:space="preserve">uaina ma tomai e sili mo galuega lagolago. </w:t>
      </w:r>
    </w:p>
    <w:p w14:paraId="00BDA956" w14:textId="77777777" w:rsidR="006076B9" w:rsidRPr="008F198E" w:rsidRDefault="00000000" w:rsidP="006076B9">
      <w:pPr>
        <w:pStyle w:val="Boxed1Text-purple"/>
        <w:rPr>
          <w:lang w:val="it-IT"/>
        </w:rPr>
      </w:pPr>
      <w:r w:rsidRPr="008F198E">
        <w:rPr>
          <w:lang w:val="it-IT"/>
        </w:rPr>
        <w:t xml:space="preserve">E tuuina atu foi e le meafaigaluega fautuaga e uiga i a'oa'oga atili poo avanoa e mafai ona su'esu'e e Abeni e fesoasoani ai i le sailiga o sana galuega i le matagaluega, ma faapefea ona mafai ona faaaoga ona tomai o iai nei i se matafaioi fou. Ua manino poo le a le atina'ega o le a ia mana'omia ma poo a ituaiga galuega e mafai ona ia talosaga ai, e faaaoga e Abeni le </w:t>
      </w:r>
      <w:hyperlink r:id="rId8" w:history="1">
        <w:r w:rsidRPr="008F198E">
          <w:rPr>
            <w:rStyle w:val="Hyperlink"/>
            <w:b/>
            <w:bCs/>
            <w:color w:val="FFFFFF" w:themeColor="background1"/>
            <w:lang w:val="it-IT"/>
          </w:rPr>
          <w:t>Ta'iala i Filifiliga o Galuega</w:t>
        </w:r>
      </w:hyperlink>
      <w:r w:rsidRPr="008F198E">
        <w:rPr>
          <w:lang w:val="it-IT"/>
        </w:rPr>
        <w:t xml:space="preserve"> e saili atili ai le tele o matafaioi e mafai ona ia faia ma amata ona fuafua mo le fausiaina se galuega i le vaega lagolago o aafiaga tumau i le soifua. </w:t>
      </w:r>
    </w:p>
    <w:p w14:paraId="0715FEB8" w14:textId="77777777" w:rsidR="006076B9" w:rsidRPr="008F198E" w:rsidRDefault="00000000" w:rsidP="006076B9">
      <w:pPr>
        <w:pStyle w:val="Heading3"/>
        <w:rPr>
          <w:lang w:val="it-IT"/>
        </w:rPr>
      </w:pPr>
      <w:r w:rsidRPr="008F198E">
        <w:rPr>
          <w:lang w:val="it-IT"/>
        </w:rPr>
        <w:t>Mauaina ma le faaaogaina o le mea faigaluega</w:t>
      </w:r>
    </w:p>
    <w:p w14:paraId="71D98E57" w14:textId="77777777" w:rsidR="006076B9" w:rsidRPr="008F198E" w:rsidRDefault="00000000" w:rsidP="006076B9">
      <w:pPr>
        <w:rPr>
          <w:lang w:val="it-IT"/>
        </w:rPr>
      </w:pPr>
      <w:r w:rsidRPr="008F198E">
        <w:rPr>
          <w:lang w:val="it-IT"/>
        </w:rPr>
        <w:t xml:space="preserve">O le Meafaigaluega Su'esu'e-Patino mo Tagata Faigaluega e sili atu le faaaoga i luga o le upega tafailagi, peita'i, e mafai ona maua ma aumai i lalo le lomiga i le Word document. </w:t>
      </w:r>
    </w:p>
    <w:p w14:paraId="42369F79" w14:textId="77777777" w:rsidR="006076B9" w:rsidRPr="008F198E" w:rsidRDefault="00000000" w:rsidP="006076B9">
      <w:pPr>
        <w:rPr>
          <w:lang w:val="it-IT"/>
        </w:rPr>
      </w:pPr>
      <w:r w:rsidRPr="008F198E">
        <w:rPr>
          <w:lang w:val="it-IT"/>
        </w:rPr>
        <w:t>E mafai ona e faia le suesuega i le tele o taimi e te mana’o ai, ma afai e mafai ona e teu au faai'uga mo se isi taimi, e mafai ona e tuuina mai se sootaga i au faai'uga mae'a e ala i le imeli pe a uma ona e tuuina i totonu faamatalaga manaomia. E mafai e fai auaunaga ona faaaoga le meafaigaluega e avea ma vaega o lo latou suesuega o tagata faigaluega.</w:t>
      </w:r>
    </w:p>
    <w:p w14:paraId="4490AA91" w14:textId="77777777" w:rsidR="006076B9" w:rsidRPr="008F198E" w:rsidRDefault="00000000" w:rsidP="006076B9">
      <w:pPr>
        <w:rPr>
          <w:rStyle w:val="Hyperlink"/>
          <w:lang w:val="it-IT"/>
        </w:rPr>
      </w:pPr>
      <w:r w:rsidRPr="008F198E">
        <w:rPr>
          <w:b/>
          <w:lang w:val="it-IT"/>
        </w:rPr>
        <w:t xml:space="preserve">Mauaina o le meafaigaluega: </w:t>
      </w:r>
      <w:hyperlink r:id="rId9" w:history="1">
        <w:r w:rsidRPr="008F198E">
          <w:rPr>
            <w:rStyle w:val="Hyperlink"/>
            <w:lang w:val="it-IT"/>
          </w:rPr>
          <w:t>Meafaigaluega Su'esu'e Patino mo Tagata Faigaluega | Agavaa o Tagata Faigaluega NDIS (ndiscommission.gov.au)</w:t>
        </w:r>
      </w:hyperlink>
    </w:p>
    <w:p w14:paraId="7CEC4CB2" w14:textId="77777777" w:rsidR="006076B9" w:rsidRPr="008F198E" w:rsidRDefault="00000000" w:rsidP="006076B9">
      <w:pPr>
        <w:rPr>
          <w:b/>
          <w:lang w:val="it-IT"/>
        </w:rPr>
      </w:pPr>
      <w:r w:rsidRPr="008F198E">
        <w:rPr>
          <w:lang w:val="it-IT"/>
        </w:rPr>
        <w:t>Mo nisi faamatalaga e faatatau i le Faavae poo lona faaaogaina, asiasi i le upega tafa'ilagi</w:t>
      </w:r>
      <w:r w:rsidRPr="008F198E">
        <w:rPr>
          <w:b/>
          <w:lang w:val="it-IT"/>
        </w:rPr>
        <w:t xml:space="preserve">: </w:t>
      </w:r>
      <w:hyperlink r:id="rId10" w:history="1">
        <w:r w:rsidRPr="008F198E">
          <w:rPr>
            <w:rStyle w:val="Hyperlink"/>
            <w:lang w:val="it-IT"/>
          </w:rPr>
          <w:t>https://workforcecapability.ndiscommission.gov.au/</w:t>
        </w:r>
      </w:hyperlink>
      <w:r w:rsidRPr="008F198E">
        <w:rPr>
          <w:lang w:val="it-IT"/>
        </w:rPr>
        <w:t>.</w:t>
      </w:r>
    </w:p>
    <w:p w14:paraId="10474892" w14:textId="77777777" w:rsidR="0088775F" w:rsidRPr="008F198E" w:rsidRDefault="00000000" w:rsidP="006076B9">
      <w:pPr>
        <w:rPr>
          <w:lang w:val="it-IT"/>
        </w:rPr>
      </w:pPr>
      <w:r w:rsidRPr="008F198E">
        <w:rPr>
          <w:b/>
          <w:lang w:val="it-IT"/>
        </w:rPr>
        <w:t xml:space="preserve">Faafesota'i: </w:t>
      </w:r>
      <w:hyperlink r:id="rId11" w:history="1">
        <w:r w:rsidR="006076B9" w:rsidRPr="008F198E">
          <w:rPr>
            <w:rStyle w:val="Hyperlink"/>
            <w:lang w:val="it-IT"/>
          </w:rPr>
          <w:t>workforcecapability@ndiscommission.gov.au</w:t>
        </w:r>
      </w:hyperlink>
      <w:r w:rsidR="006076B9" w:rsidRPr="008F198E">
        <w:rPr>
          <w:lang w:val="it-IT"/>
        </w:rPr>
        <w:t xml:space="preserve"> poo le 1800 035 554.</w:t>
      </w:r>
    </w:p>
    <w:sectPr w:rsidR="0088775F" w:rsidRPr="008F198E" w:rsidSect="009E07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F3FCE" w14:textId="77777777" w:rsidR="003B36C3" w:rsidRDefault="003B36C3">
      <w:pPr>
        <w:spacing w:after="0" w:line="240" w:lineRule="auto"/>
      </w:pPr>
      <w:r>
        <w:separator/>
      </w:r>
    </w:p>
  </w:endnote>
  <w:endnote w:type="continuationSeparator" w:id="0">
    <w:p w14:paraId="1C3F212E" w14:textId="77777777" w:rsidR="003B36C3" w:rsidRDefault="003B3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3C763B-3673-4370-98A5-2644985C8803}"/>
    <w:embedBold r:id="rId2" w:fontKey="{B765E7F3-3019-4748-8EAB-B250293A1741}"/>
    <w:embedItalic r:id="rId3" w:fontKey="{5E603841-A07C-43B9-946E-1050596D9649}"/>
    <w:embedBoldItalic r:id="rId4" w:fontKey="{221E842B-E7C7-48BC-B727-4ABD35D7224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6398D" w14:textId="77777777" w:rsidR="006B4104" w:rsidRDefault="006B41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F327A" w14:textId="77777777" w:rsidR="00BD1BC1" w:rsidRPr="008F198E" w:rsidRDefault="00000000" w:rsidP="00BD1BC1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cs="Calibri (Body)"/>
        <w:position w:val="-60"/>
        <w:sz w:val="21"/>
        <w:szCs w:val="21"/>
      </w:rPr>
    </w:pPr>
    <w:proofErr w:type="spellStart"/>
    <w:r w:rsidRPr="008F198E">
      <w:rPr>
        <w:sz w:val="21"/>
        <w:szCs w:val="21"/>
      </w:rPr>
      <w:t>Pepa</w:t>
    </w:r>
    <w:proofErr w:type="spellEnd"/>
    <w:r w:rsidRPr="008F198E">
      <w:rPr>
        <w:sz w:val="21"/>
        <w:szCs w:val="21"/>
      </w:rPr>
      <w:t xml:space="preserve"> o </w:t>
    </w:r>
    <w:proofErr w:type="spellStart"/>
    <w:r w:rsidRPr="008F198E">
      <w:rPr>
        <w:sz w:val="21"/>
        <w:szCs w:val="21"/>
      </w:rPr>
      <w:t>faamatalaga</w:t>
    </w:r>
    <w:proofErr w:type="spellEnd"/>
    <w:r w:rsidRPr="008F198E">
      <w:rPr>
        <w:sz w:val="21"/>
        <w:szCs w:val="21"/>
      </w:rPr>
      <w:t xml:space="preserve"> </w:t>
    </w:r>
    <w:proofErr w:type="spellStart"/>
    <w:r w:rsidRPr="008F198E">
      <w:rPr>
        <w:sz w:val="21"/>
        <w:szCs w:val="21"/>
      </w:rPr>
      <w:t>sa'o</w:t>
    </w:r>
    <w:proofErr w:type="spellEnd"/>
    <w:r w:rsidRPr="008F198E">
      <w:rPr>
        <w:sz w:val="21"/>
        <w:szCs w:val="21"/>
      </w:rPr>
      <w:t xml:space="preserve"> | </w:t>
    </w:r>
    <w:proofErr w:type="spellStart"/>
    <w:r w:rsidRPr="008F198E">
      <w:rPr>
        <w:sz w:val="21"/>
        <w:szCs w:val="21"/>
      </w:rPr>
      <w:t>Faavae</w:t>
    </w:r>
    <w:proofErr w:type="spellEnd"/>
    <w:r w:rsidRPr="008F198E">
      <w:rPr>
        <w:sz w:val="21"/>
        <w:szCs w:val="21"/>
      </w:rPr>
      <w:t xml:space="preserve"> o </w:t>
    </w:r>
    <w:proofErr w:type="spellStart"/>
    <w:r w:rsidRPr="008F198E">
      <w:rPr>
        <w:sz w:val="21"/>
        <w:szCs w:val="21"/>
      </w:rPr>
      <w:t>Agavaa</w:t>
    </w:r>
    <w:proofErr w:type="spellEnd"/>
    <w:r w:rsidRPr="008F198E">
      <w:rPr>
        <w:sz w:val="21"/>
        <w:szCs w:val="21"/>
      </w:rPr>
      <w:t xml:space="preserve"> o Tagata </w:t>
    </w:r>
    <w:proofErr w:type="spellStart"/>
    <w:r w:rsidRPr="008F198E">
      <w:rPr>
        <w:sz w:val="21"/>
        <w:szCs w:val="21"/>
      </w:rPr>
      <w:t>Faigaluega</w:t>
    </w:r>
    <w:proofErr w:type="spellEnd"/>
    <w:r w:rsidRPr="008F198E">
      <w:rPr>
        <w:sz w:val="21"/>
        <w:szCs w:val="21"/>
      </w:rPr>
      <w:t xml:space="preserve"> </w:t>
    </w:r>
    <w:proofErr w:type="spellStart"/>
    <w:r w:rsidRPr="008F198E">
      <w:rPr>
        <w:sz w:val="21"/>
        <w:szCs w:val="21"/>
      </w:rPr>
      <w:t>a le</w:t>
    </w:r>
    <w:proofErr w:type="spellEnd"/>
    <w:r w:rsidRPr="008F198E">
      <w:rPr>
        <w:sz w:val="21"/>
        <w:szCs w:val="21"/>
      </w:rPr>
      <w:t xml:space="preserve"> NDIS, </w:t>
    </w:r>
    <w:proofErr w:type="spellStart"/>
    <w:r w:rsidRPr="008F198E">
      <w:rPr>
        <w:sz w:val="21"/>
        <w:szCs w:val="21"/>
      </w:rPr>
      <w:t>Ianuari</w:t>
    </w:r>
    <w:proofErr w:type="spellEnd"/>
    <w:r w:rsidRPr="008F198E">
      <w:rPr>
        <w:sz w:val="21"/>
        <w:szCs w:val="21"/>
      </w:rPr>
      <w:t xml:space="preserve"> 2023 </w:t>
    </w:r>
    <w:r w:rsidRPr="008F198E">
      <w:rPr>
        <w:sz w:val="21"/>
        <w:szCs w:val="21"/>
      </w:rPr>
      <w:tab/>
    </w:r>
    <w:proofErr w:type="spellStart"/>
    <w:r w:rsidRPr="008F198E">
      <w:rPr>
        <w:sz w:val="21"/>
        <w:szCs w:val="21"/>
      </w:rPr>
      <w:t>Itulau</w:t>
    </w:r>
    <w:proofErr w:type="spellEnd"/>
    <w:r w:rsidRPr="008F198E">
      <w:rPr>
        <w:sz w:val="21"/>
        <w:szCs w:val="21"/>
      </w:rPr>
      <w:t xml:space="preserve"> </w:t>
    </w:r>
    <w:r w:rsidR="00A61469" w:rsidRPr="008F198E">
      <w:rPr>
        <w:sz w:val="21"/>
        <w:szCs w:val="21"/>
        <w:lang w:val="en-GB"/>
      </w:rPr>
      <w:fldChar w:fldCharType="begin"/>
    </w:r>
    <w:r w:rsidR="00A61469" w:rsidRPr="008F198E">
      <w:rPr>
        <w:sz w:val="21"/>
        <w:szCs w:val="21"/>
      </w:rPr>
      <w:instrText xml:space="preserve"> PAGE </w:instrText>
    </w:r>
    <w:r w:rsidR="00A61469" w:rsidRPr="008F198E">
      <w:rPr>
        <w:sz w:val="21"/>
        <w:szCs w:val="21"/>
        <w:lang w:val="en-GB"/>
      </w:rPr>
      <w:fldChar w:fldCharType="separate"/>
    </w:r>
    <w:r w:rsidR="00A61469" w:rsidRPr="008F198E">
      <w:rPr>
        <w:sz w:val="21"/>
        <w:szCs w:val="21"/>
      </w:rPr>
      <w:t>2</w:t>
    </w:r>
    <w:r w:rsidR="00A61469" w:rsidRPr="008F198E">
      <w:rPr>
        <w:sz w:val="21"/>
        <w:szCs w:val="21"/>
        <w:lang w:val="en-GB"/>
      </w:rPr>
      <w:fldChar w:fldCharType="end"/>
    </w:r>
    <w:r w:rsidRPr="008F198E">
      <w:rPr>
        <w:sz w:val="21"/>
        <w:szCs w:val="21"/>
      </w:rPr>
      <w:t xml:space="preserve"> </w:t>
    </w:r>
    <w:r w:rsidRPr="008F198E">
      <w:rPr>
        <w:rFonts w:cs="Calibri (Body)"/>
        <w:noProof/>
        <w:position w:val="-60"/>
        <w:sz w:val="21"/>
        <w:szCs w:val="21"/>
        <w:lang w:eastAsia="en-AU"/>
      </w:rPr>
      <w:drawing>
        <wp:inline distT="0" distB="0" distL="0" distR="0" wp14:anchorId="738A2526" wp14:editId="586F63EC">
          <wp:extent cx="1004400" cy="889200"/>
          <wp:effectExtent l="0" t="0" r="0" b="0"/>
          <wp:docPr id="6" name="Picture 6" descr="Ata teuteu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ta teuteu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401FE1" w14:textId="77777777" w:rsidR="009E0720" w:rsidRPr="008F198E" w:rsidRDefault="009E0720" w:rsidP="00BD1BC1">
    <w:pPr>
      <w:pStyle w:val="Footer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94D62" w14:textId="77777777" w:rsidR="006B4104" w:rsidRDefault="006B41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2E63F" w14:textId="77777777" w:rsidR="003B36C3" w:rsidRDefault="003B36C3">
      <w:pPr>
        <w:spacing w:after="0" w:line="240" w:lineRule="auto"/>
      </w:pPr>
      <w:r>
        <w:separator/>
      </w:r>
    </w:p>
  </w:footnote>
  <w:footnote w:type="continuationSeparator" w:id="0">
    <w:p w14:paraId="6FC5156A" w14:textId="77777777" w:rsidR="003B36C3" w:rsidRDefault="003B3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2C6DC" w14:textId="77777777" w:rsidR="006B4104" w:rsidRDefault="006B41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6CF9" w14:textId="77777777" w:rsidR="00BD1BC1" w:rsidRDefault="00000000" w:rsidP="00BD1BC1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25FD9514" wp14:editId="13F1F1EF">
          <wp:extent cx="1943100" cy="431800"/>
          <wp:effectExtent l="0" t="0" r="0" b="0"/>
          <wp:docPr id="2" name="Picture 2" descr="O le tagavai a le Malo a Ausetalia faatasi ai ma le tagavai a le Tulaga Lelei a le NDIS ma Komisi o Puipu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O le tagavai a le Malo a Ausetalia faatasi ai ma le tagavai a le Tulaga Lelei a le NDIS ma Komisi o Puipuig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7AC2CD6D" wp14:editId="453F33A3">
          <wp:extent cx="2227966" cy="418513"/>
          <wp:effectExtent l="0" t="0" r="0" b="635"/>
          <wp:docPr id="5" name="Picture 5" descr="Tagavai a le Fuafuaga o Agavaa o Tagata Faigaluega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agavai a le Fuafuaga o Agavaa o Tagata Faigaluega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E9506B" w14:textId="77777777" w:rsidR="00B04ED8" w:rsidRPr="00BD1BC1" w:rsidRDefault="00B04ED8" w:rsidP="00BD1B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1B41" w14:textId="77777777" w:rsidR="006B4104" w:rsidRDefault="006B41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6130E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A6CC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D4BC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20F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E6CF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783E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C54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8622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FE3A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99282484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44307A04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53765AE4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50A2D75E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D2DCF1BE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93A4618E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E410D7E2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A468941E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B6DA6FD0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955447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741C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7AFE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1A15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3E85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021F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8037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B68B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04C9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849843C4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7988DB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C68430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97B8F93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DBC27DC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8EC226C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9F665B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7430D39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EB63F1C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3294C8DA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E856CC90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5BD22020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AC048EE0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9424A0E2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75129C1E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9D765EE4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B48E6232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80D85DB0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2F0A0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C4DD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92E8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482E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3E2D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23C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AC60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0EF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6C81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1AF0C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FEA9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8ED2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A6F4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367E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E656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24F6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3679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922D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8E76BE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D6EF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88AC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BCDB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8A6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4A3A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3613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C2A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1814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FA74E3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92A7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6696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6440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9AAD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2634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A2CF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C62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B02D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160C1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CE23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FC27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F67B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6C98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CC7E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9A2C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F0E1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14CC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8DC2F8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4A81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2233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A49D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C17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5EE7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90D0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7A1C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62E0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0A968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7C67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C8B1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7AD6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C74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3461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E87A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2418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CA65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F38E5296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C9C2A9FC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D3864142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1FC6B1C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B2002836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C3203FE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6576C268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B5BA5170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C242EA8C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0D247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EC44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A600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6878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CCE6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FAEB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D87C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140D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0AB4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A8427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005F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A69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0448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EC4F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3EA2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76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A268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48E3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508ED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9E13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089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C20B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340A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0E8D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7059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AAAC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BCC0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2A8A44B6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6B10D58A" w:tentative="1">
      <w:start w:val="1"/>
      <w:numFmt w:val="lowerLetter"/>
      <w:lvlText w:val="%2."/>
      <w:lvlJc w:val="left"/>
      <w:pPr>
        <w:ind w:left="1875" w:hanging="360"/>
      </w:pPr>
    </w:lvl>
    <w:lvl w:ilvl="2" w:tplc="9222ABDC" w:tentative="1">
      <w:start w:val="1"/>
      <w:numFmt w:val="lowerRoman"/>
      <w:lvlText w:val="%3."/>
      <w:lvlJc w:val="right"/>
      <w:pPr>
        <w:ind w:left="2595" w:hanging="180"/>
      </w:pPr>
    </w:lvl>
    <w:lvl w:ilvl="3" w:tplc="A4724C78" w:tentative="1">
      <w:start w:val="1"/>
      <w:numFmt w:val="decimal"/>
      <w:lvlText w:val="%4."/>
      <w:lvlJc w:val="left"/>
      <w:pPr>
        <w:ind w:left="3315" w:hanging="360"/>
      </w:pPr>
    </w:lvl>
    <w:lvl w:ilvl="4" w:tplc="EC52AA9A" w:tentative="1">
      <w:start w:val="1"/>
      <w:numFmt w:val="lowerLetter"/>
      <w:lvlText w:val="%5."/>
      <w:lvlJc w:val="left"/>
      <w:pPr>
        <w:ind w:left="4035" w:hanging="360"/>
      </w:pPr>
    </w:lvl>
    <w:lvl w:ilvl="5" w:tplc="601A2CD8" w:tentative="1">
      <w:start w:val="1"/>
      <w:numFmt w:val="lowerRoman"/>
      <w:lvlText w:val="%6."/>
      <w:lvlJc w:val="right"/>
      <w:pPr>
        <w:ind w:left="4755" w:hanging="180"/>
      </w:pPr>
    </w:lvl>
    <w:lvl w:ilvl="6" w:tplc="DED63678" w:tentative="1">
      <w:start w:val="1"/>
      <w:numFmt w:val="decimal"/>
      <w:lvlText w:val="%7."/>
      <w:lvlJc w:val="left"/>
      <w:pPr>
        <w:ind w:left="5475" w:hanging="360"/>
      </w:pPr>
    </w:lvl>
    <w:lvl w:ilvl="7" w:tplc="2C5E727E" w:tentative="1">
      <w:start w:val="1"/>
      <w:numFmt w:val="lowerLetter"/>
      <w:lvlText w:val="%8."/>
      <w:lvlJc w:val="left"/>
      <w:pPr>
        <w:ind w:left="6195" w:hanging="360"/>
      </w:pPr>
    </w:lvl>
    <w:lvl w:ilvl="8" w:tplc="C7628E1A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C78E19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E441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C4E5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DA6E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1CBE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5602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62A2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2E43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B861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C80CF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4ABA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7E24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0886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9019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1A00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9C9D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4812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2000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30BE46C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D5BC4384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BFAB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FE97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5802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EE66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B21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48C8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C8C0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448373">
    <w:abstractNumId w:val="28"/>
  </w:num>
  <w:num w:numId="2" w16cid:durableId="1943147739">
    <w:abstractNumId w:val="9"/>
  </w:num>
  <w:num w:numId="3" w16cid:durableId="502284565">
    <w:abstractNumId w:val="24"/>
  </w:num>
  <w:num w:numId="4" w16cid:durableId="2033064358">
    <w:abstractNumId w:val="29"/>
  </w:num>
  <w:num w:numId="5" w16cid:durableId="430056210">
    <w:abstractNumId w:val="16"/>
  </w:num>
  <w:num w:numId="6" w16cid:durableId="1217086679">
    <w:abstractNumId w:val="20"/>
  </w:num>
  <w:num w:numId="7" w16cid:durableId="1757552520">
    <w:abstractNumId w:val="6"/>
  </w:num>
  <w:num w:numId="8" w16cid:durableId="969550276">
    <w:abstractNumId w:val="19"/>
  </w:num>
  <w:num w:numId="9" w16cid:durableId="1257901797">
    <w:abstractNumId w:val="15"/>
  </w:num>
  <w:num w:numId="10" w16cid:durableId="1001346989">
    <w:abstractNumId w:val="12"/>
  </w:num>
  <w:num w:numId="11" w16cid:durableId="2135177774">
    <w:abstractNumId w:val="1"/>
  </w:num>
  <w:num w:numId="12" w16cid:durableId="422722878">
    <w:abstractNumId w:val="33"/>
  </w:num>
  <w:num w:numId="13" w16cid:durableId="1474174209">
    <w:abstractNumId w:val="26"/>
  </w:num>
  <w:num w:numId="14" w16cid:durableId="743064795">
    <w:abstractNumId w:val="0"/>
  </w:num>
  <w:num w:numId="15" w16cid:durableId="1670113">
    <w:abstractNumId w:val="27"/>
  </w:num>
  <w:num w:numId="16" w16cid:durableId="1532915071">
    <w:abstractNumId w:val="14"/>
  </w:num>
  <w:num w:numId="17" w16cid:durableId="305473353">
    <w:abstractNumId w:val="5"/>
  </w:num>
  <w:num w:numId="18" w16cid:durableId="985740179">
    <w:abstractNumId w:val="32"/>
  </w:num>
  <w:num w:numId="19" w16cid:durableId="1695886178">
    <w:abstractNumId w:val="21"/>
  </w:num>
  <w:num w:numId="20" w16cid:durableId="1608659827">
    <w:abstractNumId w:val="18"/>
  </w:num>
  <w:num w:numId="21" w16cid:durableId="2038970874">
    <w:abstractNumId w:val="23"/>
  </w:num>
  <w:num w:numId="22" w16cid:durableId="2023049103">
    <w:abstractNumId w:val="11"/>
  </w:num>
  <w:num w:numId="23" w16cid:durableId="1691107472">
    <w:abstractNumId w:val="31"/>
  </w:num>
  <w:num w:numId="24" w16cid:durableId="1955401418">
    <w:abstractNumId w:val="25"/>
  </w:num>
  <w:num w:numId="25" w16cid:durableId="777532614">
    <w:abstractNumId w:val="22"/>
  </w:num>
  <w:num w:numId="26" w16cid:durableId="159660736">
    <w:abstractNumId w:val="17"/>
  </w:num>
  <w:num w:numId="27" w16cid:durableId="1967005497">
    <w:abstractNumId w:val="30"/>
  </w:num>
  <w:num w:numId="28" w16cid:durableId="1439446292">
    <w:abstractNumId w:val="34"/>
  </w:num>
  <w:num w:numId="29" w16cid:durableId="406150992">
    <w:abstractNumId w:val="13"/>
  </w:num>
  <w:num w:numId="30" w16cid:durableId="1804422987">
    <w:abstractNumId w:val="8"/>
  </w:num>
  <w:num w:numId="31" w16cid:durableId="32661145">
    <w:abstractNumId w:val="7"/>
  </w:num>
  <w:num w:numId="32" w16cid:durableId="246810768">
    <w:abstractNumId w:val="2"/>
  </w:num>
  <w:num w:numId="33" w16cid:durableId="542257984">
    <w:abstractNumId w:val="3"/>
  </w:num>
  <w:num w:numId="34" w16cid:durableId="424493538">
    <w:abstractNumId w:val="4"/>
  </w:num>
  <w:num w:numId="35" w16cid:durableId="3735031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MwMTG0sDA0NLewMDNT0lEKTi0uzszPAykwrAUAzhHwBiwAAAA="/>
  </w:docVars>
  <w:rsids>
    <w:rsidRoot w:val="008D47BF"/>
    <w:rsid w:val="00005633"/>
    <w:rsid w:val="000152F0"/>
    <w:rsid w:val="00021123"/>
    <w:rsid w:val="000237B3"/>
    <w:rsid w:val="00055BDD"/>
    <w:rsid w:val="0008272F"/>
    <w:rsid w:val="000A3677"/>
    <w:rsid w:val="000C063A"/>
    <w:rsid w:val="000E29BF"/>
    <w:rsid w:val="00101391"/>
    <w:rsid w:val="00115327"/>
    <w:rsid w:val="00142E20"/>
    <w:rsid w:val="001835A1"/>
    <w:rsid w:val="00194BFC"/>
    <w:rsid w:val="001A20E1"/>
    <w:rsid w:val="001B39E9"/>
    <w:rsid w:val="001E630D"/>
    <w:rsid w:val="001F7000"/>
    <w:rsid w:val="00231570"/>
    <w:rsid w:val="00235332"/>
    <w:rsid w:val="002427B6"/>
    <w:rsid w:val="00252BC3"/>
    <w:rsid w:val="002611EF"/>
    <w:rsid w:val="00265FC1"/>
    <w:rsid w:val="00266605"/>
    <w:rsid w:val="00276694"/>
    <w:rsid w:val="00282BDA"/>
    <w:rsid w:val="00283AC6"/>
    <w:rsid w:val="00284DC9"/>
    <w:rsid w:val="002B0999"/>
    <w:rsid w:val="002C24B2"/>
    <w:rsid w:val="002C4E1E"/>
    <w:rsid w:val="002E1AA5"/>
    <w:rsid w:val="002F03A8"/>
    <w:rsid w:val="002F4672"/>
    <w:rsid w:val="0033081D"/>
    <w:rsid w:val="00333C6C"/>
    <w:rsid w:val="003411DD"/>
    <w:rsid w:val="00346BB7"/>
    <w:rsid w:val="00357500"/>
    <w:rsid w:val="0036742E"/>
    <w:rsid w:val="00376F32"/>
    <w:rsid w:val="00380368"/>
    <w:rsid w:val="00391EB7"/>
    <w:rsid w:val="003A53C7"/>
    <w:rsid w:val="003B2BB8"/>
    <w:rsid w:val="003B36C3"/>
    <w:rsid w:val="003D34FF"/>
    <w:rsid w:val="003F61F4"/>
    <w:rsid w:val="004059F4"/>
    <w:rsid w:val="004124DE"/>
    <w:rsid w:val="00420AB2"/>
    <w:rsid w:val="0042293E"/>
    <w:rsid w:val="00436ECA"/>
    <w:rsid w:val="00462509"/>
    <w:rsid w:val="0046553D"/>
    <w:rsid w:val="0048267B"/>
    <w:rsid w:val="004A140A"/>
    <w:rsid w:val="004B44D2"/>
    <w:rsid w:val="004B54CA"/>
    <w:rsid w:val="004D3F48"/>
    <w:rsid w:val="004E02FB"/>
    <w:rsid w:val="004E5CBF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B0046"/>
    <w:rsid w:val="005C3AA9"/>
    <w:rsid w:val="005C4239"/>
    <w:rsid w:val="005D53F4"/>
    <w:rsid w:val="005F20D0"/>
    <w:rsid w:val="005F620F"/>
    <w:rsid w:val="00604068"/>
    <w:rsid w:val="0060705F"/>
    <w:rsid w:val="006073AE"/>
    <w:rsid w:val="006076B9"/>
    <w:rsid w:val="00621FC5"/>
    <w:rsid w:val="00627D65"/>
    <w:rsid w:val="00637B02"/>
    <w:rsid w:val="00641883"/>
    <w:rsid w:val="006664C5"/>
    <w:rsid w:val="00667E5B"/>
    <w:rsid w:val="00683A84"/>
    <w:rsid w:val="00684061"/>
    <w:rsid w:val="006A3D32"/>
    <w:rsid w:val="006A4CE7"/>
    <w:rsid w:val="006B4104"/>
    <w:rsid w:val="006B6A77"/>
    <w:rsid w:val="006B6AAF"/>
    <w:rsid w:val="006F245A"/>
    <w:rsid w:val="006F6C59"/>
    <w:rsid w:val="006F7561"/>
    <w:rsid w:val="00701332"/>
    <w:rsid w:val="0070774C"/>
    <w:rsid w:val="007205A1"/>
    <w:rsid w:val="00737571"/>
    <w:rsid w:val="007578A5"/>
    <w:rsid w:val="00757B98"/>
    <w:rsid w:val="00781A35"/>
    <w:rsid w:val="00785261"/>
    <w:rsid w:val="0079638D"/>
    <w:rsid w:val="0079726B"/>
    <w:rsid w:val="007B0256"/>
    <w:rsid w:val="007B2AE9"/>
    <w:rsid w:val="007C7DCA"/>
    <w:rsid w:val="007D0FAF"/>
    <w:rsid w:val="007D6C97"/>
    <w:rsid w:val="007E4E2F"/>
    <w:rsid w:val="007E509B"/>
    <w:rsid w:val="007F0E18"/>
    <w:rsid w:val="007F5300"/>
    <w:rsid w:val="00802392"/>
    <w:rsid w:val="00803B00"/>
    <w:rsid w:val="00813C44"/>
    <w:rsid w:val="008155A2"/>
    <w:rsid w:val="008233CB"/>
    <w:rsid w:val="00827008"/>
    <w:rsid w:val="0083177B"/>
    <w:rsid w:val="0084063E"/>
    <w:rsid w:val="00854905"/>
    <w:rsid w:val="00855465"/>
    <w:rsid w:val="0088131C"/>
    <w:rsid w:val="0088775F"/>
    <w:rsid w:val="00894EF9"/>
    <w:rsid w:val="008A5A46"/>
    <w:rsid w:val="008D2691"/>
    <w:rsid w:val="008D47BF"/>
    <w:rsid w:val="008D5498"/>
    <w:rsid w:val="008E2401"/>
    <w:rsid w:val="008F198E"/>
    <w:rsid w:val="009225F0"/>
    <w:rsid w:val="0093462C"/>
    <w:rsid w:val="00941CCE"/>
    <w:rsid w:val="00952955"/>
    <w:rsid w:val="00953795"/>
    <w:rsid w:val="00974189"/>
    <w:rsid w:val="009C04BF"/>
    <w:rsid w:val="009C6C4C"/>
    <w:rsid w:val="009C7C43"/>
    <w:rsid w:val="009E0720"/>
    <w:rsid w:val="009F176B"/>
    <w:rsid w:val="00A05504"/>
    <w:rsid w:val="00A332D2"/>
    <w:rsid w:val="00A56C96"/>
    <w:rsid w:val="00A61469"/>
    <w:rsid w:val="00A83247"/>
    <w:rsid w:val="00AD38B2"/>
    <w:rsid w:val="00B04ED8"/>
    <w:rsid w:val="00B2339D"/>
    <w:rsid w:val="00B73220"/>
    <w:rsid w:val="00B91E3E"/>
    <w:rsid w:val="00BA2DB9"/>
    <w:rsid w:val="00BC6010"/>
    <w:rsid w:val="00BD1BC1"/>
    <w:rsid w:val="00BD4D6C"/>
    <w:rsid w:val="00BD5563"/>
    <w:rsid w:val="00BD643F"/>
    <w:rsid w:val="00BE1FA0"/>
    <w:rsid w:val="00BE7148"/>
    <w:rsid w:val="00C13C95"/>
    <w:rsid w:val="00C2156B"/>
    <w:rsid w:val="00C21601"/>
    <w:rsid w:val="00C21CF4"/>
    <w:rsid w:val="00C2288F"/>
    <w:rsid w:val="00C33A07"/>
    <w:rsid w:val="00C50498"/>
    <w:rsid w:val="00C542CA"/>
    <w:rsid w:val="00C61712"/>
    <w:rsid w:val="00C831F8"/>
    <w:rsid w:val="00C83D74"/>
    <w:rsid w:val="00C84DD7"/>
    <w:rsid w:val="00C968B0"/>
    <w:rsid w:val="00CA4B8D"/>
    <w:rsid w:val="00CB5863"/>
    <w:rsid w:val="00CC03B9"/>
    <w:rsid w:val="00CC51C4"/>
    <w:rsid w:val="00CD4950"/>
    <w:rsid w:val="00D15879"/>
    <w:rsid w:val="00D236DF"/>
    <w:rsid w:val="00D46301"/>
    <w:rsid w:val="00D47462"/>
    <w:rsid w:val="00D632EF"/>
    <w:rsid w:val="00D65CFA"/>
    <w:rsid w:val="00D83464"/>
    <w:rsid w:val="00D876FC"/>
    <w:rsid w:val="00DA0400"/>
    <w:rsid w:val="00DA243A"/>
    <w:rsid w:val="00DA4F16"/>
    <w:rsid w:val="00DA609C"/>
    <w:rsid w:val="00DA7F01"/>
    <w:rsid w:val="00DB155A"/>
    <w:rsid w:val="00DC12EC"/>
    <w:rsid w:val="00DD0FCB"/>
    <w:rsid w:val="00DD5E9F"/>
    <w:rsid w:val="00DD783D"/>
    <w:rsid w:val="00DE62C3"/>
    <w:rsid w:val="00DF18E9"/>
    <w:rsid w:val="00DF3156"/>
    <w:rsid w:val="00E021AC"/>
    <w:rsid w:val="00E15A2C"/>
    <w:rsid w:val="00E273E4"/>
    <w:rsid w:val="00E40D28"/>
    <w:rsid w:val="00E44212"/>
    <w:rsid w:val="00E753FA"/>
    <w:rsid w:val="00E75703"/>
    <w:rsid w:val="00E8103C"/>
    <w:rsid w:val="00E82D86"/>
    <w:rsid w:val="00E9550B"/>
    <w:rsid w:val="00E96C31"/>
    <w:rsid w:val="00EA24B0"/>
    <w:rsid w:val="00EB6B96"/>
    <w:rsid w:val="00ED2A73"/>
    <w:rsid w:val="00EE5980"/>
    <w:rsid w:val="00EF080A"/>
    <w:rsid w:val="00F0150C"/>
    <w:rsid w:val="00F272C7"/>
    <w:rsid w:val="00F30AFE"/>
    <w:rsid w:val="00F35449"/>
    <w:rsid w:val="00F752DA"/>
    <w:rsid w:val="00F869E2"/>
    <w:rsid w:val="00FA5086"/>
    <w:rsid w:val="00FD128A"/>
    <w:rsid w:val="00FF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5F3B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career-development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disability-support-work-fit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orkforcecapability@ndiscommission.gov.a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orkforcecapability.ndiscommission.gov.a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disability-support-work-fit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Faavae o Agavaa o Tagata Faigaluega NDIS: Meafaigaluega Su'esu'e-Patino mo Tagata Faigaluega</vt:lpstr>
    </vt:vector>
  </TitlesOfParts>
  <Company/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Faavae o Agavaa o Tagata Faigaluega NDIS: Meafaigaluega Su'esu'e-Patino mo Tagata Faigaluega</dc:title>
  <dc:creator/>
  <cp:keywords>[SEC=OFFICIAL]</cp:keywords>
  <cp:lastModifiedBy/>
  <cp:revision>1</cp:revision>
  <dcterms:created xsi:type="dcterms:W3CDTF">2023-08-25T00:52:00Z</dcterms:created>
  <dcterms:modified xsi:type="dcterms:W3CDTF">2023-08-25T00:52:00Z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64ED0CAE6C672CB7B949A56247647F1C</vt:lpwstr>
  </property>
  <property fmtid="{D5CDD505-2E9C-101B-9397-08002B2CF9AE}" pid="6" name="PM_Hash_Salt_Prev">
    <vt:lpwstr>253CD3E2DBAE4708EEE565EC6494024C</vt:lpwstr>
  </property>
  <property fmtid="{D5CDD505-2E9C-101B-9397-08002B2CF9AE}" pid="7" name="PM_Hash_SHA1">
    <vt:lpwstr>3649C594A2DD9519021C2D8BC9F9EF4141A7AD53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1312E3BF101945928398A3ABD43268CA</vt:lpwstr>
  </property>
  <property fmtid="{D5CDD505-2E9C-101B-9397-08002B2CF9AE}" pid="15" name="PM_OriginationTimeStamp">
    <vt:lpwstr>2023-07-21T01:49:04Z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