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C8A2" w14:textId="77777777" w:rsidR="003A53C7" w:rsidRPr="00455E69" w:rsidRDefault="00B239F9" w:rsidP="003A53C7">
      <w:pPr>
        <w:pStyle w:val="Heading1"/>
      </w:pPr>
      <w:bookmarkStart w:id="0" w:name="_Hlk122436308"/>
      <w:bookmarkStart w:id="1" w:name="OLE_LINK9"/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/>
          <w:lang w:val="hi"/>
        </w:rPr>
        <w:t xml:space="preserve">: </w:t>
      </w:r>
      <w:r w:rsidRPr="00455E69">
        <w:rPr>
          <w:rFonts w:eastAsia="Arial Unicode MS"/>
          <w:lang w:val="hi"/>
        </w:rPr>
        <w:br/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</w:t>
      </w:r>
    </w:p>
    <w:p w14:paraId="7C8DC0A7" w14:textId="589A5BF5" w:rsidR="00455CDE" w:rsidRPr="00455E69" w:rsidRDefault="00B239F9" w:rsidP="00455CDE">
      <w:pPr>
        <w:pStyle w:val="Heading2"/>
      </w:pPr>
      <w:r w:rsidRPr="00455E69">
        <w:rPr>
          <w:rStyle w:val="Heading2Char"/>
          <w:rFonts w:eastAsia="Arial Unicode MS"/>
          <w:b/>
          <w:lang w:val="hi"/>
        </w:rPr>
        <w:t xml:space="preserve">NDIS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Workforce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Capability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Framework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: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Recruitment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and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Selection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proofErr w:type="spellStart"/>
      <w:r w:rsidRPr="00455E69">
        <w:rPr>
          <w:rStyle w:val="Heading2Char"/>
          <w:rFonts w:eastAsia="Arial Unicode MS"/>
          <w:b/>
          <w:lang w:val="hi"/>
        </w:rPr>
        <w:t>Resources</w:t>
      </w:r>
      <w:proofErr w:type="spellEnd"/>
      <w:r w:rsidRPr="00455E69">
        <w:rPr>
          <w:rStyle w:val="Heading2Char"/>
          <w:rFonts w:eastAsia="Arial Unicode MS"/>
          <w:b/>
          <w:lang w:val="hi"/>
        </w:rPr>
        <w:t xml:space="preserve"> </w:t>
      </w:r>
      <w:r w:rsidR="00455E69" w:rsidRPr="00455E69">
        <w:rPr>
          <w:rStyle w:val="Heading2Char"/>
          <w:rFonts w:eastAsia="Arial Unicode MS" w:cs="Mangal"/>
          <w:b/>
          <w:szCs w:val="25"/>
          <w:cs/>
          <w:lang w:val="hi" w:bidi="hi-IN"/>
        </w:rPr>
        <w:br/>
      </w:r>
      <w:proofErr w:type="spellStart"/>
      <w:r w:rsidRPr="00455E69">
        <w:rPr>
          <w:rFonts w:eastAsia="Arial Unicode MS"/>
          <w:lang w:val="hi"/>
        </w:rPr>
        <w:t>Hindi</w:t>
      </w:r>
      <w:proofErr w:type="spellEnd"/>
      <w:r w:rsidRPr="00455E69">
        <w:rPr>
          <w:rFonts w:eastAsia="Arial Unicode MS"/>
          <w:lang w:val="hi"/>
        </w:rPr>
        <w:t xml:space="preserve"> | </w:t>
      </w:r>
      <w:r w:rsidRPr="00455E69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6524B5DC" w14:textId="77777777" w:rsidR="003A53C7" w:rsidRPr="00455E69" w:rsidRDefault="00B239F9" w:rsidP="003A53C7"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/>
          <w:lang w:val="hi"/>
        </w:rPr>
        <w:t xml:space="preserve"> (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/>
          <w:lang w:val="hi"/>
        </w:rPr>
        <w:t xml:space="preserve">)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तहत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वित्त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पोषित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सभी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अपेक्षित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दृष्टिकोण</w:t>
      </w:r>
      <w:r w:rsidRPr="00455E69">
        <w:rPr>
          <w:rFonts w:eastAsia="Arial Unicode MS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कौशल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ज्ञान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वर्णन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यह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स्पष्ट</w:t>
      </w:r>
      <w:r w:rsidRPr="00455E69">
        <w:rPr>
          <w:rFonts w:eastAsia="Arial Unicode MS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व्यावहारिक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उदाहरण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सेवाओं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समर्थन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प्राप्त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वाले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प्रतिभागियों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'</w:t>
      </w:r>
      <w:r w:rsidRPr="00455E69">
        <w:rPr>
          <w:rFonts w:ascii="Nirmala UI" w:eastAsia="Arial Unicode MS" w:hAnsi="Nirmala UI" w:cs="Nirmala UI"/>
          <w:lang w:val="hi"/>
        </w:rPr>
        <w:t>अच्छी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स्थितियाँ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दिखाई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देती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/>
          <w:lang w:val="hi"/>
        </w:rPr>
        <w:t xml:space="preserve">'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साझा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भाषा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स्थापित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/>
          <w:lang w:val="hi"/>
        </w:rPr>
        <w:t xml:space="preserve"> </w:t>
      </w:r>
    </w:p>
    <w:p w14:paraId="4C61A80A" w14:textId="77777777" w:rsidR="003A53C7" w:rsidRPr="00455E69" w:rsidRDefault="00B239F9" w:rsidP="003A53C7"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करके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आयोजन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तरीके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सलाह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देते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चरण</w:t>
      </w:r>
      <w:r w:rsidRPr="00455E69">
        <w:rPr>
          <w:rFonts w:eastAsia="Arial Unicode MS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दर</w:t>
      </w:r>
      <w:r w:rsidRPr="00455E69">
        <w:rPr>
          <w:rFonts w:eastAsia="Arial Unicode MS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चरण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मार्गदर्शन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योग्य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टेम्पलेट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दो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संस्करणों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किए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जाते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प्रदाताओं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प्रतिभागियों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जो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स्वयं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नियुक्त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हैं।</w:t>
      </w:r>
      <w:r w:rsidRPr="00455E69">
        <w:rPr>
          <w:rFonts w:eastAsia="Arial Unicode MS"/>
          <w:lang w:val="hi"/>
        </w:rPr>
        <w:t xml:space="preserve"> </w:t>
      </w:r>
    </w:p>
    <w:p w14:paraId="59786FC8" w14:textId="77777777" w:rsidR="003A53C7" w:rsidRPr="00455E69" w:rsidRDefault="00B239F9" w:rsidP="003A53C7">
      <w:pPr>
        <w:pStyle w:val="Quote"/>
      </w:pP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प्रत्येक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चरण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टेम्प्लेट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'</w:t>
      </w:r>
      <w:r w:rsidRPr="00455E69">
        <w:rPr>
          <w:rFonts w:ascii="Nirmala UI" w:eastAsia="Arial Unicode MS" w:hAnsi="Nirmala UI" w:cs="Nirmala UI"/>
          <w:lang w:val="hi"/>
        </w:rPr>
        <w:t>कार्य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कैसे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</w:t>
      </w:r>
      <w:r w:rsidRPr="00455E69">
        <w:rPr>
          <w:rFonts w:eastAsia="Arial Unicode MS"/>
          <w:lang w:val="hi"/>
        </w:rPr>
        <w:t xml:space="preserve">' </w:t>
      </w:r>
      <w:r w:rsidRPr="00455E69">
        <w:rPr>
          <w:rFonts w:ascii="Nirmala UI" w:eastAsia="Arial Unicode MS" w:hAnsi="Nirmala UI" w:cs="Nirmala UI"/>
          <w:lang w:val="hi"/>
        </w:rPr>
        <w:t>मार्गदर्शन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पहुंच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होना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प्रदाताओं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सहायक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काम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रखने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वाले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प्रतिभागियों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मूल्यवान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टेम्प्लेट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उदाहरण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वास्तव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दिखाते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क्षमताओं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कैसे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जाए।</w:t>
      </w:r>
    </w:p>
    <w:p w14:paraId="7C6537ED" w14:textId="77777777" w:rsidR="003A53C7" w:rsidRPr="00455E69" w:rsidRDefault="00B239F9" w:rsidP="003A53C7">
      <w:pPr>
        <w:pStyle w:val="Boxed2Text-purpleH2"/>
        <w:rPr>
          <w:rFonts w:cstheme="minorHAnsi"/>
        </w:rPr>
      </w:pPr>
      <w:r w:rsidRPr="00455E69">
        <w:rPr>
          <w:rFonts w:ascii="Nirmala UI" w:eastAsia="Arial Unicode MS" w:hAnsi="Nirmala UI" w:cs="Nirmala UI"/>
          <w:lang w:val="hi"/>
        </w:rPr>
        <w:t>क्या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उम्मीद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</w:t>
      </w:r>
      <w:r w:rsidRPr="00455E69">
        <w:rPr>
          <w:rFonts w:eastAsia="Arial Unicode MS" w:cstheme="minorHAnsi"/>
          <w:lang w:val="hi"/>
        </w:rPr>
        <w:t xml:space="preserve"> </w:t>
      </w:r>
    </w:p>
    <w:p w14:paraId="521F6AFE" w14:textId="77777777" w:rsidR="003A53C7" w:rsidRPr="00455E69" w:rsidRDefault="00B239F9" w:rsidP="003A53C7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bookmarkStart w:id="2" w:name="_Hlk118967997"/>
      <w:bookmarkStart w:id="3" w:name="OLE_LINK38"/>
      <w:r w:rsidRPr="00455E69">
        <w:rPr>
          <w:rFonts w:ascii="Nirmala UI" w:eastAsia="Arial Unicode MS" w:hAnsi="Nirmala UI" w:cs="Nirmala UI"/>
          <w:lang w:val="hi"/>
        </w:rPr>
        <w:t>यह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मार्गदर्शिका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प्रतिभागियों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ध्यान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रखते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हुए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समर्थन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</w:p>
    <w:bookmarkEnd w:id="2"/>
    <w:bookmarkEnd w:id="3"/>
    <w:p w14:paraId="1A5881B2" w14:textId="77777777" w:rsidR="003A53C7" w:rsidRPr="00455E69" w:rsidRDefault="00B239F9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  <w:b/>
        </w:rPr>
      </w:pPr>
      <w:proofErr w:type="spellStart"/>
      <w:r w:rsidRPr="00455E69">
        <w:rPr>
          <w:rFonts w:ascii="Nirmala UI" w:eastAsia="Arial Unicode MS" w:hAnsi="Nirmala UI" w:cs="Nirmala UI"/>
          <w:b/>
          <w:lang w:val="hi"/>
        </w:rPr>
        <w:t>संरेखन</w:t>
      </w:r>
      <w:proofErr w:type="spellEnd"/>
      <w:r w:rsidRPr="00455E69">
        <w:rPr>
          <w:rFonts w:eastAsia="Arial Unicode MS" w:cstheme="minorHAnsi"/>
          <w:b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b/>
          <w:lang w:val="hi"/>
        </w:rPr>
        <w:t>करना</w:t>
      </w:r>
      <w:r w:rsidRPr="00455E69">
        <w:rPr>
          <w:rFonts w:eastAsia="Arial Unicode MS" w:cstheme="minorHAnsi"/>
          <w:b/>
          <w:lang w:val="hi"/>
        </w:rPr>
        <w:t xml:space="preserve">: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संरेखित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करें।</w:t>
      </w:r>
    </w:p>
    <w:p w14:paraId="507440F6" w14:textId="77777777" w:rsidR="003A53C7" w:rsidRPr="00455E69" w:rsidRDefault="00B239F9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455E69">
        <w:rPr>
          <w:rFonts w:ascii="Nirmala UI" w:eastAsia="Arial Unicode MS" w:hAnsi="Nirmala UI" w:cs="Nirmala UI"/>
          <w:b/>
          <w:lang w:val="hi"/>
        </w:rPr>
        <w:t>पता</w:t>
      </w:r>
      <w:r w:rsidRPr="00455E69">
        <w:rPr>
          <w:rFonts w:eastAsia="Arial Unicode MS" w:cstheme="minorHAnsi"/>
          <w:b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b/>
          <w:lang w:val="hi"/>
        </w:rPr>
        <w:t>लगाना</w:t>
      </w:r>
      <w:r w:rsidRPr="00455E69">
        <w:rPr>
          <w:rFonts w:eastAsia="Arial Unicode MS" w:cstheme="minorHAnsi"/>
          <w:b/>
          <w:lang w:val="hi"/>
        </w:rPr>
        <w:t xml:space="preserve">: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प्रत्येक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चरण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युक्तियों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व्यावहारिक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मार्गदर्शन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पहुंच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प्राप्त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करें।</w:t>
      </w:r>
    </w:p>
    <w:p w14:paraId="16ECF928" w14:textId="77777777" w:rsidR="003A53C7" w:rsidRPr="00455E69" w:rsidRDefault="00B239F9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proofErr w:type="spellStart"/>
      <w:r w:rsidRPr="00455E69">
        <w:rPr>
          <w:rFonts w:ascii="Nirmala UI" w:eastAsia="Arial Unicode MS" w:hAnsi="Nirmala UI" w:cs="Nirmala UI"/>
          <w:b/>
          <w:lang w:val="hi"/>
        </w:rPr>
        <w:t>ऐक्सेस</w:t>
      </w:r>
      <w:proofErr w:type="spellEnd"/>
      <w:r w:rsidRPr="00455E69">
        <w:rPr>
          <w:rFonts w:eastAsia="Arial Unicode MS" w:cstheme="minorHAnsi"/>
          <w:b/>
          <w:lang w:val="hi"/>
        </w:rPr>
        <w:t xml:space="preserve"> (</w:t>
      </w:r>
      <w:r w:rsidRPr="00455E69">
        <w:rPr>
          <w:rFonts w:ascii="Nirmala UI" w:eastAsia="Arial Unicode MS" w:hAnsi="Nirmala UI" w:cs="Nirmala UI"/>
          <w:b/>
          <w:lang w:val="hi"/>
        </w:rPr>
        <w:t>पहुँच</w:t>
      </w:r>
      <w:r w:rsidRPr="00455E69">
        <w:rPr>
          <w:rFonts w:eastAsia="Arial Unicode MS" w:cstheme="minorHAnsi"/>
          <w:b/>
          <w:lang w:val="hi"/>
        </w:rPr>
        <w:t>):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समर्थन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संपादन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योग्य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टेम्पलेट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करें।</w:t>
      </w:r>
    </w:p>
    <w:p w14:paraId="1C1F3A91" w14:textId="77777777" w:rsidR="003A53C7" w:rsidRPr="00455E69" w:rsidRDefault="00B239F9" w:rsidP="003A53C7">
      <w:pPr>
        <w:pStyle w:val="Boxed2bullets-purple"/>
        <w:rPr>
          <w:rFonts w:cstheme="minorHAnsi"/>
          <w:b/>
        </w:rPr>
      </w:pPr>
      <w:r w:rsidRPr="00455E69">
        <w:rPr>
          <w:rFonts w:cstheme="minorHAnsi"/>
        </w:rPr>
        <w:br w:type="page"/>
      </w:r>
    </w:p>
    <w:p w14:paraId="751687A4" w14:textId="77777777" w:rsidR="003A53C7" w:rsidRPr="00455E69" w:rsidRDefault="00B239F9" w:rsidP="007215ED">
      <w:pPr>
        <w:pStyle w:val="Boxed1Text-purpleH2"/>
        <w:pBdr>
          <w:bottom w:val="single" w:sz="4" w:space="12" w:color="612C69"/>
        </w:pBdr>
        <w:spacing w:before="120" w:after="120" w:line="240" w:lineRule="auto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गाइड</w:t>
      </w:r>
      <w:r w:rsidRPr="00455E69">
        <w:rPr>
          <w:rFonts w:eastAsia="Arial Unicode MS" w:cstheme="minorHAnsi"/>
          <w:lang w:val="hi"/>
        </w:rPr>
        <w:t>:</w:t>
      </w:r>
    </w:p>
    <w:p w14:paraId="7C5E9CE7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b/>
          <w:bCs/>
          <w:lang w:val="hi"/>
        </w:rPr>
        <w:t>प्रतिभागी</w:t>
      </w:r>
      <w:r w:rsidRPr="00455E69">
        <w:rPr>
          <w:rFonts w:eastAsia="Arial Unicode MS" w:cstheme="minorHAnsi"/>
          <w:b/>
          <w:bCs/>
          <w:lang w:val="hi"/>
        </w:rPr>
        <w:t>: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काइल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स्व</w:t>
      </w:r>
      <w:proofErr w:type="spellEnd"/>
      <w:r w:rsidRPr="00455E69">
        <w:rPr>
          <w:rFonts w:eastAsia="Arial Unicode MS" w:cstheme="minorHAnsi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प्रबंधित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पैकेज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स्वयं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सहायक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नियुक्त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उसने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आगे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बढ़ने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पहले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अपेक्षाओं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अन्य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प्रमुख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जानकारी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निर्धारित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बिल्डर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इसलिए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क्षमताओं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बारे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स्पष्ट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जिनकी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तलाश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रहा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लेकिन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पक्का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नहीं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कदम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उठाए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जाएं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इंटरव्यू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कैसे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कैसे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जाए।</w:t>
      </w:r>
      <w:r w:rsidRPr="00455E69">
        <w:rPr>
          <w:rFonts w:eastAsia="Arial Unicode MS" w:cstheme="minorHAnsi"/>
          <w:lang w:val="hi"/>
        </w:rPr>
        <w:t xml:space="preserve"> </w:t>
      </w:r>
    </w:p>
    <w:p w14:paraId="54B653B6" w14:textId="1806E8AE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गुजरने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इंटरव्यू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प्रश्नों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विकसित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आवश्यकताओं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अनुकूल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खोजने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hyperlink r:id="rId7" w:history="1"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b/>
            <w:color w:val="F2F2F2" w:themeColor="background1" w:themeShade="F2"/>
            <w:lang w:val="hi"/>
          </w:rPr>
          <w:t>भर्ती</w:t>
        </w:r>
        <w:proofErr w:type="spellEnd"/>
        <w:r w:rsidR="00F711E1" w:rsidRPr="00455E69">
          <w:rPr>
            <w:rStyle w:val="Hyperlink"/>
            <w:rFonts w:eastAsia="Arial Unicode MS" w:cstheme="minorHAnsi"/>
            <w:b/>
            <w:color w:val="F2F2F2" w:themeColor="background1" w:themeShade="F2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2F2F2" w:themeColor="background1" w:themeShade="F2"/>
            <w:lang w:val="hi"/>
          </w:rPr>
          <w:t>और</w:t>
        </w:r>
        <w:r w:rsidR="00F711E1" w:rsidRPr="00455E69">
          <w:rPr>
            <w:rStyle w:val="Hyperlink"/>
            <w:rFonts w:eastAsia="Arial Unicode MS" w:cstheme="minorHAnsi"/>
            <w:b/>
            <w:color w:val="F2F2F2" w:themeColor="background1" w:themeShade="F2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2F2F2" w:themeColor="background1" w:themeShade="F2"/>
            <w:lang w:val="hi"/>
          </w:rPr>
          <w:t>चयन</w:t>
        </w:r>
        <w:r w:rsidR="00F711E1" w:rsidRPr="00455E69">
          <w:rPr>
            <w:rStyle w:val="Hyperlink"/>
            <w:rFonts w:eastAsia="Arial Unicode MS" w:cstheme="minorHAnsi"/>
            <w:b/>
            <w:color w:val="F2F2F2" w:themeColor="background1" w:themeShade="F2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2F2F2" w:themeColor="background1" w:themeShade="F2"/>
            <w:lang w:val="hi"/>
          </w:rPr>
          <w:t>संसाधनों</w:t>
        </w:r>
      </w:hyperlink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ऐसे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कुछ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मुद्दों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बारे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सोचने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मदद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जिन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पहले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विचार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नहीं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था।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उदाहरण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घर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बजाय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कैफे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आवेदकों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इंटरव्यू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लेने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व्यवस्था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भाई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जवाबों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नज़र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रखकर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सहायता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आवेदकों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दूसरा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दृष्टिकोण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देने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बैठने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कहता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</w:p>
    <w:p w14:paraId="71B64874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b/>
          <w:bCs/>
          <w:lang w:val="hi"/>
        </w:rPr>
        <w:t>प्रतिभागी</w:t>
      </w:r>
      <w:r w:rsidRPr="00455E69">
        <w:rPr>
          <w:rFonts w:eastAsia="Arial Unicode MS" w:cstheme="minorHAnsi"/>
          <w:b/>
          <w:bCs/>
          <w:lang w:val="hi"/>
        </w:rPr>
        <w:t>: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जेस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सेवा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माध्यम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नियुक्त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लेकिन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सहायता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टीम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किसे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इसमें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गहरी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दिलचस्पी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हिस्सा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बनने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प्रोत्साहित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प्रत्येक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चरण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समझ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प्राप्त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hyperlink r:id="rId8" w:history="1"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भर्ती</w:t>
        </w:r>
        <w:proofErr w:type="spellEnd"/>
        <w:r w:rsidR="00F711E1" w:rsidRPr="00455E69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और</w:t>
        </w:r>
        <w:r w:rsidR="00F711E1" w:rsidRPr="00455E69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चयन</w:t>
        </w:r>
        <w:r w:rsidR="00F711E1" w:rsidRPr="00455E69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संसाधनों</w:t>
        </w:r>
      </w:hyperlink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ताकि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कब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कैसे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शामिल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होना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चाहती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</w:p>
    <w:p w14:paraId="79067416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मानदंडों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बारे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सहमत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होती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जिनका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आवेदनों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क्रमबद्ध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करेंगे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सेवा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HR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सेवा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प्रबंधक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इंटरव्यू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पैनल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बैठने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भी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सहमत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होती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</w:p>
    <w:p w14:paraId="07A06A34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r w:rsidRPr="00455E69">
        <w:rPr>
          <w:rFonts w:ascii="Nirmala UI" w:eastAsia="Arial Unicode MS" w:hAnsi="Nirmala UI" w:cs="Nirmala UI"/>
          <w:b/>
          <w:bCs/>
          <w:lang w:val="hi"/>
        </w:rPr>
        <w:t>प्रदाता</w:t>
      </w:r>
      <w:r w:rsidRPr="00455E69">
        <w:rPr>
          <w:rFonts w:eastAsia="Arial Unicode MS" w:cstheme="minorHAnsi"/>
          <w:b/>
          <w:bCs/>
          <w:lang w:val="hi"/>
        </w:rPr>
        <w:t>: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विशेषज्ञ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सहायता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प्रदान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योजनाएँ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वह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नौकरी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सर्वश्रेष्ठ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श्रमिकों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चाहते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 w:cstheme="minorHAnsi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लेकिन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उनके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पास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वर्तमान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या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टेम्पलेट्स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नहीं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हैं।</w:t>
      </w:r>
    </w:p>
    <w:p w14:paraId="30170A42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proofErr w:type="spellStart"/>
      <w:r w:rsidRPr="00455E69">
        <w:rPr>
          <w:rFonts w:ascii="Nirmala UI" w:eastAsia="Arial Unicode MS" w:hAnsi="Nirmala UI" w:cs="Nirmala UI"/>
          <w:lang w:val="hi"/>
        </w:rPr>
        <w:t>गाइड्स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टेम्प्लेट्स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हुए</w:t>
      </w:r>
      <w:r w:rsidRPr="00455E69">
        <w:rPr>
          <w:rFonts w:eastAsia="Arial Unicode MS" w:cstheme="minorHAnsi"/>
          <w:lang w:val="hi"/>
        </w:rPr>
        <w:t xml:space="preserve">,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विकसित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जिसे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आवश्यक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विशेषज्ञ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क्षमताओं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मुख्य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क्षमताओं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अन्य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आवश्यकताओं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आवेदक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आकलन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डिज़ाइन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इस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सफलता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आधार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 w:cstheme="minorHAnsi"/>
          <w:lang w:val="hi"/>
        </w:rPr>
        <w:t xml:space="preserve">,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अपनी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भविष्य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सभी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आवश्यकताओं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समर्थन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इस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गाइड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निर्णय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</w:p>
    <w:p w14:paraId="7EF156BF" w14:textId="77777777" w:rsidR="003A53C7" w:rsidRPr="00455E69" w:rsidRDefault="00B239F9" w:rsidP="007215ED">
      <w:pPr>
        <w:pStyle w:val="Boxed1Text-purple"/>
        <w:pBdr>
          <w:bottom w:val="single" w:sz="4" w:space="12" w:color="612C69"/>
        </w:pBdr>
        <w:spacing w:after="120"/>
        <w:ind w:left="288" w:right="288"/>
        <w:rPr>
          <w:rFonts w:cstheme="minorHAnsi"/>
        </w:rPr>
      </w:pPr>
      <w:proofErr w:type="spellStart"/>
      <w:r w:rsidRPr="00455E69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ने</w:t>
      </w:r>
      <w:r w:rsidRPr="00455E69">
        <w:rPr>
          <w:rFonts w:eastAsia="Arial Unicode MS" w:cstheme="minorHAnsi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आगे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बढ़ने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पहले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स्पष्ट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आवश्यकताओं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विकसित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 w:cstheme="minorHAnsi"/>
          <w:lang w:val="hi"/>
        </w:rPr>
        <w:t xml:space="preserve"> </w:t>
      </w:r>
      <w:hyperlink r:id="rId9" w:history="1"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कार्यबल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प्रबंधन</w:t>
        </w:r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और</w:t>
        </w:r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योजना</w:t>
        </w:r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उपकरण</w:t>
        </w:r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(</w:t>
        </w:r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वर्कफोर्स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मैनेजमेंट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एंड</w:t>
        </w:r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प्लेनिंग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टूल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) </w:t>
        </w:r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और</w:t>
        </w:r>
      </w:hyperlink>
      <w:r w:rsidRPr="00455E69">
        <w:rPr>
          <w:rFonts w:eastAsia="Arial Unicode MS" w:cstheme="minorHAnsi"/>
          <w:lang w:val="hi"/>
        </w:rPr>
        <w:t xml:space="preserve"> </w:t>
      </w:r>
      <w:hyperlink r:id="rId10" w:history="1"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पोज़ीशन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55E69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डिस्क्रिपशन</w:t>
        </w:r>
        <w:proofErr w:type="spellEnd"/>
        <w:r w:rsidRPr="00455E69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</w:hyperlink>
      <w:proofErr w:type="spellStart"/>
      <w:r w:rsidR="00F711E1" w:rsidRPr="00455E69">
        <w:rPr>
          <w:rStyle w:val="Hyperlink"/>
          <w:rFonts w:ascii="Nirmala UI" w:eastAsia="Arial Unicode MS" w:hAnsi="Nirmala UI" w:cs="Nirmala UI"/>
          <w:b/>
          <w:bCs/>
          <w:color w:val="FFFFFF" w:themeColor="background1"/>
          <w:lang w:val="hi"/>
        </w:rPr>
        <w:t>टूल</w:t>
      </w:r>
      <w:proofErr w:type="spellEnd"/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भी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 w:cstheme="minorHAnsi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 w:cstheme="minorHAnsi"/>
          <w:lang w:val="hi"/>
        </w:rPr>
        <w:t xml:space="preserve"> </w:t>
      </w:r>
    </w:p>
    <w:p w14:paraId="0B99D640" w14:textId="77777777" w:rsidR="003A53C7" w:rsidRPr="00455E69" w:rsidRDefault="00B239F9" w:rsidP="007215ED">
      <w:pPr>
        <w:pStyle w:val="Heading3"/>
        <w:spacing w:before="240"/>
      </w:pPr>
      <w:r w:rsidRPr="00455E69">
        <w:rPr>
          <w:rFonts w:ascii="Nirmala UI" w:eastAsia="Arial Unicode MS" w:hAnsi="Nirmala UI" w:cs="Nirmala UI"/>
          <w:lang w:val="hi"/>
        </w:rPr>
        <w:t>गाइड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तक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पहुँचना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उसका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करना</w:t>
      </w:r>
    </w:p>
    <w:p w14:paraId="27BD0847" w14:textId="77777777" w:rsidR="003A53C7" w:rsidRPr="00455E69" w:rsidRDefault="00B239F9" w:rsidP="007215ED">
      <w:pPr>
        <w:spacing w:after="80"/>
      </w:pP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चयन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करने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योग्य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टेम्पलेट्स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साथ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ऑनलाइन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ऑफ़लाइन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उपलब्ध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जैसे</w:t>
      </w:r>
      <w:r w:rsidRPr="00455E69">
        <w:rPr>
          <w:rFonts w:eastAsia="Arial Unicode MS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जैसे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आप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प्रक्रिया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गुजरते</w:t>
      </w:r>
      <w:r w:rsidRPr="00455E69">
        <w:rPr>
          <w:rFonts w:eastAsia="Arial Unicode MS"/>
          <w:lang w:val="hi"/>
        </w:rPr>
        <w:t>/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</w:t>
      </w:r>
      <w:r w:rsidRPr="00455E69">
        <w:rPr>
          <w:rFonts w:eastAsia="Arial Unicode MS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गाइड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उपयोग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रूप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किया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सकता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आप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टेम्प्लेट्स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सहित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सभी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संसाधनों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को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एकल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फ़ाइल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रूप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अलग</w:t>
      </w:r>
      <w:r w:rsidRPr="00455E69">
        <w:rPr>
          <w:rFonts w:eastAsia="Arial Unicode MS"/>
          <w:lang w:val="hi"/>
        </w:rPr>
        <w:t>-</w:t>
      </w:r>
      <w:r w:rsidRPr="00455E69">
        <w:rPr>
          <w:rFonts w:ascii="Nirmala UI" w:eastAsia="Arial Unicode MS" w:hAnsi="Nirmala UI" w:cs="Nirmala UI"/>
          <w:lang w:val="hi"/>
        </w:rPr>
        <w:t>अलग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सकते</w:t>
      </w:r>
      <w:r w:rsidRPr="00455E69">
        <w:rPr>
          <w:rFonts w:eastAsia="Arial Unicode MS"/>
          <w:lang w:val="hi"/>
        </w:rPr>
        <w:t>/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हैं।</w:t>
      </w:r>
    </w:p>
    <w:p w14:paraId="19F35A05" w14:textId="77777777" w:rsidR="003A53C7" w:rsidRPr="00455E69" w:rsidRDefault="00B239F9" w:rsidP="007215ED">
      <w:pPr>
        <w:spacing w:after="80"/>
        <w:rPr>
          <w:rStyle w:val="Hyperlink"/>
        </w:rPr>
      </w:pPr>
      <w:r w:rsidRPr="00455E69">
        <w:rPr>
          <w:rFonts w:ascii="Nirmala UI" w:eastAsia="Arial Unicode MS" w:hAnsi="Nirmala UI" w:cs="Nirmala UI"/>
          <w:b/>
          <w:lang w:val="hi"/>
        </w:rPr>
        <w:t>गाइड</w:t>
      </w:r>
      <w:r w:rsidRPr="00455E69">
        <w:rPr>
          <w:rFonts w:eastAsia="Arial Unicode MS"/>
          <w:b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b/>
          <w:lang w:val="hi"/>
        </w:rPr>
        <w:t>को</w:t>
      </w:r>
      <w:r w:rsidRPr="00455E69">
        <w:rPr>
          <w:rFonts w:eastAsia="Arial Unicode MS"/>
          <w:b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b/>
          <w:lang w:val="hi"/>
        </w:rPr>
        <w:t>ऐक्सेस</w:t>
      </w:r>
      <w:proofErr w:type="spellEnd"/>
      <w:r w:rsidRPr="00455E69">
        <w:rPr>
          <w:rFonts w:eastAsia="Arial Unicode MS"/>
          <w:b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b/>
          <w:lang w:val="hi"/>
        </w:rPr>
        <w:t>करें</w:t>
      </w:r>
      <w:r w:rsidRPr="00455E69">
        <w:rPr>
          <w:rFonts w:eastAsia="Arial Unicode MS"/>
          <w:b/>
          <w:lang w:val="hi"/>
        </w:rPr>
        <w:t xml:space="preserve">: </w:t>
      </w:r>
      <w:hyperlink r:id="rId11" w:history="1"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भर्ती</w:t>
        </w:r>
        <w:proofErr w:type="spellEnd"/>
        <w:r w:rsidR="00F711E1" w:rsidRPr="00455E69">
          <w:rPr>
            <w:rStyle w:val="Hyperlink"/>
            <w:rFonts w:eastAsia="Arial Unicode MS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और</w:t>
        </w:r>
        <w:r w:rsidR="00F711E1" w:rsidRPr="00455E69">
          <w:rPr>
            <w:rStyle w:val="Hyperlink"/>
            <w:rFonts w:eastAsia="Arial Unicode MS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चयन</w:t>
        </w:r>
        <w:r w:rsidR="00F711E1" w:rsidRPr="00455E69">
          <w:rPr>
            <w:rStyle w:val="Hyperlink"/>
            <w:rFonts w:eastAsia="Arial Unicode MS"/>
            <w:lang w:val="hi"/>
          </w:rPr>
          <w:t xml:space="preserve"> </w:t>
        </w:r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संसाधन</w:t>
        </w:r>
        <w:r w:rsidR="00F711E1" w:rsidRPr="00455E69">
          <w:rPr>
            <w:rStyle w:val="Hyperlink"/>
            <w:rFonts w:eastAsia="Arial Unicode MS"/>
            <w:lang w:val="hi"/>
          </w:rPr>
          <w:t xml:space="preserve"> | </w:t>
        </w:r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="00F711E1" w:rsidRPr="00455E69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="00F711E1" w:rsidRPr="00455E69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="00F711E1" w:rsidRPr="00455E69">
          <w:rPr>
            <w:rStyle w:val="Hyperlink"/>
            <w:rFonts w:ascii="Nirmala UI" w:eastAsia="Arial Unicode MS" w:hAnsi="Nirmala UI" w:cs="Nirmala UI"/>
            <w:lang w:val="hi"/>
          </w:rPr>
          <w:t>कैपेबिल्टी</w:t>
        </w:r>
        <w:proofErr w:type="spellEnd"/>
        <w:r w:rsidR="00F711E1" w:rsidRPr="00455E69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p w14:paraId="27D13D92" w14:textId="77777777" w:rsidR="003A53C7" w:rsidRPr="00455E69" w:rsidRDefault="00B239F9" w:rsidP="007215ED">
      <w:pPr>
        <w:spacing w:after="80"/>
        <w:rPr>
          <w:b/>
        </w:rPr>
      </w:pPr>
      <w:proofErr w:type="spellStart"/>
      <w:r w:rsidRPr="00455E69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या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इसके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कार्यान्वयन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बारे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में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और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अधिक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जानकारी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के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लिए</w:t>
      </w:r>
      <w:r w:rsidRPr="00455E69">
        <w:rPr>
          <w:rFonts w:eastAsia="Arial Unicode MS"/>
          <w:lang w:val="hi"/>
        </w:rPr>
        <w:t xml:space="preserve">, </w:t>
      </w:r>
      <w:r w:rsidRPr="00455E69">
        <w:rPr>
          <w:rFonts w:ascii="Nirmala UI" w:eastAsia="Arial Unicode MS" w:hAnsi="Nirmala UI" w:cs="Nirmala UI"/>
          <w:lang w:val="hi"/>
        </w:rPr>
        <w:t>इस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वेबसाइट</w:t>
      </w:r>
      <w:r w:rsidRPr="00455E69">
        <w:rPr>
          <w:rFonts w:eastAsia="Arial Unicode MS"/>
          <w:lang w:val="hi"/>
        </w:rPr>
        <w:t xml:space="preserve"> </w:t>
      </w:r>
      <w:r w:rsidRPr="00455E69">
        <w:rPr>
          <w:rFonts w:ascii="Nirmala UI" w:eastAsia="Arial Unicode MS" w:hAnsi="Nirmala UI" w:cs="Nirmala UI"/>
          <w:lang w:val="hi"/>
        </w:rPr>
        <w:t>पर</w:t>
      </w:r>
      <w:r w:rsidRPr="00455E69">
        <w:rPr>
          <w:rFonts w:eastAsia="Arial Unicode MS"/>
          <w:lang w:val="hi"/>
        </w:rPr>
        <w:t xml:space="preserve"> </w:t>
      </w:r>
      <w:proofErr w:type="spellStart"/>
      <w:r w:rsidRPr="00455E69">
        <w:rPr>
          <w:rFonts w:ascii="Nirmala UI" w:eastAsia="Arial Unicode MS" w:hAnsi="Nirmala UI" w:cs="Nirmala UI"/>
          <w:lang w:val="hi"/>
        </w:rPr>
        <w:t>जाएँ</w:t>
      </w:r>
      <w:proofErr w:type="spellEnd"/>
      <w:r w:rsidRPr="00455E69">
        <w:rPr>
          <w:rFonts w:eastAsia="Arial Unicode MS"/>
          <w:b/>
          <w:lang w:val="hi"/>
        </w:rPr>
        <w:t xml:space="preserve">: </w:t>
      </w:r>
      <w:hyperlink r:id="rId12" w:history="1">
        <w:r w:rsidRPr="00455E69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455E69">
        <w:rPr>
          <w:rFonts w:ascii="Nirmala UI" w:eastAsia="Arial Unicode MS" w:hAnsi="Nirmala UI" w:cs="Nirmala UI"/>
          <w:lang w:val="hi"/>
        </w:rPr>
        <w:t>।</w:t>
      </w:r>
    </w:p>
    <w:p w14:paraId="2133D605" w14:textId="77777777" w:rsidR="0088775F" w:rsidRPr="00455E69" w:rsidRDefault="00B239F9" w:rsidP="007215ED">
      <w:pPr>
        <w:spacing w:after="80"/>
      </w:pPr>
      <w:r w:rsidRPr="00455E69">
        <w:rPr>
          <w:rFonts w:ascii="Nirmala UI" w:eastAsia="Arial Unicode MS" w:hAnsi="Nirmala UI" w:cs="Nirmala UI"/>
          <w:b/>
          <w:lang w:val="hi"/>
        </w:rPr>
        <w:t>संपर्क</w:t>
      </w:r>
      <w:r w:rsidRPr="00455E69">
        <w:rPr>
          <w:rFonts w:eastAsia="Arial Unicode MS"/>
          <w:b/>
          <w:lang w:val="hi"/>
        </w:rPr>
        <w:t xml:space="preserve">: </w:t>
      </w:r>
      <w:hyperlink r:id="rId13" w:history="1">
        <w:r w:rsidR="003A53C7" w:rsidRPr="00455E69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="003A53C7" w:rsidRPr="00455E69">
        <w:rPr>
          <w:rFonts w:eastAsia="Arial Unicode MS"/>
          <w:lang w:val="hi"/>
        </w:rPr>
        <w:t xml:space="preserve"> </w:t>
      </w:r>
      <w:r w:rsidR="003A53C7" w:rsidRPr="00455E69">
        <w:rPr>
          <w:rFonts w:ascii="Nirmala UI" w:eastAsia="Arial Unicode MS" w:hAnsi="Nirmala UI" w:cs="Nirmala UI"/>
          <w:lang w:val="hi"/>
        </w:rPr>
        <w:t>या</w:t>
      </w:r>
      <w:r w:rsidR="003A53C7" w:rsidRPr="00455E69">
        <w:rPr>
          <w:rFonts w:eastAsia="Arial Unicode MS"/>
          <w:lang w:val="hi"/>
        </w:rPr>
        <w:t xml:space="preserve"> 1800 035 554.</w:t>
      </w:r>
    </w:p>
    <w:sectPr w:rsidR="0088775F" w:rsidRPr="00455E69" w:rsidSect="009E07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7FA32" w14:textId="77777777" w:rsidR="00327048" w:rsidRDefault="00327048">
      <w:pPr>
        <w:spacing w:after="0" w:line="240" w:lineRule="auto"/>
      </w:pPr>
      <w:r>
        <w:separator/>
      </w:r>
    </w:p>
  </w:endnote>
  <w:endnote w:type="continuationSeparator" w:id="0">
    <w:p w14:paraId="043BB791" w14:textId="77777777" w:rsidR="00327048" w:rsidRDefault="0032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06B071-6BE0-45CA-ACF6-410A9377FECB}"/>
    <w:embedBold r:id="rId2" w:fontKey="{BC2A7E7F-0BAD-4B13-87B4-A91A7AFC0DF5}"/>
    <w:embedItalic r:id="rId3" w:fontKey="{D2DB03B0-21E1-4943-AC39-FA701766AD72}"/>
    <w:embedBoldItalic r:id="rId4" w:fontKey="{B2F15C7D-917C-44D8-AB39-5456E74EA81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497C37EF-4320-4998-9242-FD848D0F28AD}"/>
    <w:embedBold r:id="rId6" w:fontKey="{6451DF33-F191-4597-88FF-2F6111A363C0}"/>
    <w:embedItalic r:id="rId7" w:fontKey="{03786166-E7BD-44AF-B22E-3477540589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B8DF" w14:textId="77777777" w:rsidR="00B4728F" w:rsidRDefault="00B472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854E" w14:textId="1BA34FD8" w:rsidR="00A45B8E" w:rsidRPr="00E240AF" w:rsidRDefault="00B239F9" w:rsidP="00E240AF">
    <w:pPr>
      <w:pStyle w:val="Footer"/>
      <w:tabs>
        <w:tab w:val="clear" w:pos="4513"/>
        <w:tab w:val="clear" w:pos="9026"/>
        <w:tab w:val="left" w:pos="8010"/>
        <w:tab w:val="left" w:pos="8820"/>
        <w:tab w:val="right" w:pos="11057"/>
      </w:tabs>
      <w:ind w:left="720" w:right="28" w:hanging="720"/>
      <w:rPr>
        <w:rFonts w:ascii="Nirmala UI" w:hAnsi="Nirmala UI" w:cs="Nirmala UI"/>
        <w:position w:val="-60"/>
        <w:sz w:val="21"/>
        <w:szCs w:val="21"/>
      </w:rPr>
    </w:pPr>
    <w:proofErr w:type="spellStart"/>
    <w:r w:rsidRPr="00E240AF">
      <w:rPr>
        <w:rFonts w:ascii="Nirmala UI" w:eastAsia="Arial Unicode MS" w:hAnsi="Nirmala UI" w:cs="Nirmala UI"/>
        <w:sz w:val="21"/>
        <w:szCs w:val="21"/>
        <w:lang w:val="hi"/>
      </w:rPr>
      <w:t>एनडीआईएस</w:t>
    </w:r>
    <w:proofErr w:type="spellEnd"/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E240AF">
      <w:rPr>
        <w:rFonts w:ascii="Nirmala UI" w:eastAsia="Arial Unicode MS" w:hAnsi="Nirmala UI" w:cs="Nirmala UI"/>
        <w:sz w:val="21"/>
        <w:szCs w:val="21"/>
        <w:lang w:val="hi"/>
      </w:rPr>
      <w:t>वर्कफोर्स</w:t>
    </w:r>
    <w:proofErr w:type="spellEnd"/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E240AF">
      <w:rPr>
        <w:rFonts w:ascii="Nirmala UI" w:eastAsia="Arial Unicode MS" w:hAnsi="Nirmala UI" w:cs="Nirmala UI"/>
        <w:sz w:val="21"/>
        <w:szCs w:val="21"/>
        <w:lang w:val="hi"/>
      </w:rPr>
      <w:t>कैपेबिल्टी</w:t>
    </w:r>
    <w:proofErr w:type="spellEnd"/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E240AF">
      <w:rPr>
        <w:rFonts w:ascii="Nirmala UI" w:eastAsia="Arial Unicode MS" w:hAnsi="Nirmala UI" w:cs="Nirmala UI"/>
        <w:sz w:val="21"/>
        <w:szCs w:val="21"/>
        <w:lang w:val="hi"/>
      </w:rPr>
      <w:t>फ्रेमवर्क</w:t>
    </w:r>
    <w:proofErr w:type="spellEnd"/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(</w:t>
    </w:r>
    <w:proofErr w:type="spellStart"/>
    <w:r w:rsidRPr="00E240AF">
      <w:rPr>
        <w:rFonts w:ascii="Nirmala UI" w:eastAsia="Arial Unicode MS" w:hAnsi="Nirmala UI" w:cs="Nirmala UI"/>
        <w:sz w:val="21"/>
        <w:szCs w:val="21"/>
        <w:lang w:val="hi"/>
      </w:rPr>
      <w:t>कार्यबल</w:t>
    </w:r>
    <w:proofErr w:type="spellEnd"/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क्षमता रूपरेखा) तथ्य-पत्रक | जनवरी </w:t>
    </w:r>
    <w:r w:rsidRPr="00E240AF">
      <w:rPr>
        <w:rFonts w:eastAsia="Arial Unicode MS"/>
        <w:sz w:val="21"/>
        <w:szCs w:val="21"/>
        <w:lang w:val="hi"/>
      </w:rPr>
      <w:t>2023</w:t>
    </w:r>
    <w:r w:rsidRPr="00E240AF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E240AF">
      <w:rPr>
        <w:rFonts w:ascii="Nirmala UI" w:eastAsia="Arial Unicode MS" w:hAnsi="Nirmala UI" w:cs="Nirmala UI"/>
        <w:sz w:val="21"/>
        <w:szCs w:val="21"/>
        <w:lang w:val="hi"/>
      </w:rPr>
      <w:tab/>
      <w:t xml:space="preserve">पृष्ठ </w:t>
    </w:r>
    <w:r w:rsidR="00360A60" w:rsidRPr="00E240AF">
      <w:rPr>
        <w:sz w:val="21"/>
        <w:szCs w:val="21"/>
        <w:lang w:val="en-GB"/>
      </w:rPr>
      <w:fldChar w:fldCharType="begin"/>
    </w:r>
    <w:r w:rsidR="00360A60" w:rsidRPr="00E240AF">
      <w:rPr>
        <w:rFonts w:eastAsia="Arial Unicode MS"/>
        <w:sz w:val="21"/>
        <w:szCs w:val="21"/>
        <w:lang w:val="hi"/>
      </w:rPr>
      <w:instrText xml:space="preserve"> PAGE </w:instrText>
    </w:r>
    <w:r w:rsidR="00360A60" w:rsidRPr="00E240AF">
      <w:rPr>
        <w:sz w:val="21"/>
        <w:szCs w:val="21"/>
        <w:lang w:val="en-GB"/>
      </w:rPr>
      <w:fldChar w:fldCharType="separate"/>
    </w:r>
    <w:r w:rsidR="00360A60" w:rsidRPr="00E240AF">
      <w:rPr>
        <w:rFonts w:eastAsia="Arial Unicode MS"/>
        <w:sz w:val="21"/>
        <w:szCs w:val="21"/>
        <w:lang w:val="hi"/>
      </w:rPr>
      <w:t>3</w:t>
    </w:r>
    <w:r w:rsidR="00360A60" w:rsidRPr="00E240AF">
      <w:rPr>
        <w:sz w:val="21"/>
        <w:szCs w:val="21"/>
        <w:lang w:val="en-GB"/>
      </w:rPr>
      <w:fldChar w:fldCharType="end"/>
    </w:r>
    <w:r w:rsidRPr="00E240AF">
      <w:rPr>
        <w:rFonts w:ascii="Nirmala UI" w:hAnsi="Nirmala UI" w:cs="Nirmala UI"/>
        <w:noProof/>
        <w:position w:val="-60"/>
        <w:sz w:val="21"/>
        <w:szCs w:val="21"/>
        <w:lang w:eastAsia="en-AU"/>
      </w:rPr>
      <w:drawing>
        <wp:inline distT="0" distB="0" distL="0" distR="0" wp14:anchorId="0DE53A3A" wp14:editId="5859F641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ADC99" w14:textId="77777777" w:rsidR="009E0720" w:rsidRPr="00A45B8E" w:rsidRDefault="009E0720" w:rsidP="00A45B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21BDC" w14:textId="77777777" w:rsidR="00B4728F" w:rsidRDefault="00B47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09A7" w14:textId="77777777" w:rsidR="00327048" w:rsidRDefault="00327048">
      <w:pPr>
        <w:spacing w:after="0" w:line="240" w:lineRule="auto"/>
      </w:pPr>
      <w:r>
        <w:separator/>
      </w:r>
    </w:p>
  </w:footnote>
  <w:footnote w:type="continuationSeparator" w:id="0">
    <w:p w14:paraId="2DB2F1BE" w14:textId="77777777" w:rsidR="00327048" w:rsidRDefault="0032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3E82B" w14:textId="77777777" w:rsidR="00B4728F" w:rsidRDefault="00B472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0DEBE" w14:textId="77777777" w:rsidR="00A45B8E" w:rsidRDefault="00B239F9" w:rsidP="00A45B8E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6DD09BC3" wp14:editId="18FF7778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1D72E6FD" wp14:editId="6B7C843D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E096B" w14:textId="77777777" w:rsidR="00B04ED8" w:rsidRPr="00A45B8E" w:rsidRDefault="00B04ED8" w:rsidP="00A45B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51BB" w14:textId="77777777" w:rsidR="00B4728F" w:rsidRDefault="00B472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A4641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98F5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C76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C4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B619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700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863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AC4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C623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A6244CA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25E64FF0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19180AAE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A2208EA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398C0F2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F1EC95FC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8FD45B9C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186D5C4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6890B5A2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ABF0A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C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BE98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04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E4A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7E92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299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248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02B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528AF3A4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8DF6B05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A0897C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EA2236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A348C4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B3A5C9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1364B5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AE2498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B992B83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9A2E5F0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388CBD4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EF8925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F0CCFE4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EE1AE17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80ED05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AA02B912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76E21A2C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6A8D3F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858A8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889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58DA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9E76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CEC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361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E2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23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E69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D660D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8675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E17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69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C1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7E3F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6EA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4C4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786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F66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09D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968A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D8F1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440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365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6236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3E1F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0D6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0DD2B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0A0D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4CD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C81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290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BA1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EC2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A7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4EA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7152F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835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1A62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2B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B85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E45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C0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366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E4C5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BD0A9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C86B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4F5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4FF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26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E02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2AE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05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EE34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5142C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AE0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0F1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FCB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0A7B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3205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E7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C53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AC5B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40E6386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6D21244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FBC44314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7ACE3FA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6F4AF316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54781A9A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DF709090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7BA25AE2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EE329FF6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48C06B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BEE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8D4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83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04E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BE03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ABE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88E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E4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5A34F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222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0D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86E1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0C1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0E7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3C5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A8B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DCF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BA386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A3D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983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8C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0E0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84D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883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850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05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A0F0B9C8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C47C621A" w:tentative="1">
      <w:start w:val="1"/>
      <w:numFmt w:val="lowerLetter"/>
      <w:lvlText w:val="%2."/>
      <w:lvlJc w:val="left"/>
      <w:pPr>
        <w:ind w:left="1875" w:hanging="360"/>
      </w:pPr>
    </w:lvl>
    <w:lvl w:ilvl="2" w:tplc="12AA64EE" w:tentative="1">
      <w:start w:val="1"/>
      <w:numFmt w:val="lowerRoman"/>
      <w:lvlText w:val="%3."/>
      <w:lvlJc w:val="right"/>
      <w:pPr>
        <w:ind w:left="2595" w:hanging="180"/>
      </w:pPr>
    </w:lvl>
    <w:lvl w:ilvl="3" w:tplc="64F23684" w:tentative="1">
      <w:start w:val="1"/>
      <w:numFmt w:val="decimal"/>
      <w:lvlText w:val="%4."/>
      <w:lvlJc w:val="left"/>
      <w:pPr>
        <w:ind w:left="3315" w:hanging="360"/>
      </w:pPr>
    </w:lvl>
    <w:lvl w:ilvl="4" w:tplc="EC729894" w:tentative="1">
      <w:start w:val="1"/>
      <w:numFmt w:val="lowerLetter"/>
      <w:lvlText w:val="%5."/>
      <w:lvlJc w:val="left"/>
      <w:pPr>
        <w:ind w:left="4035" w:hanging="360"/>
      </w:pPr>
    </w:lvl>
    <w:lvl w:ilvl="5" w:tplc="0D9EC4A2" w:tentative="1">
      <w:start w:val="1"/>
      <w:numFmt w:val="lowerRoman"/>
      <w:lvlText w:val="%6."/>
      <w:lvlJc w:val="right"/>
      <w:pPr>
        <w:ind w:left="4755" w:hanging="180"/>
      </w:pPr>
    </w:lvl>
    <w:lvl w:ilvl="6" w:tplc="2196D530" w:tentative="1">
      <w:start w:val="1"/>
      <w:numFmt w:val="decimal"/>
      <w:lvlText w:val="%7."/>
      <w:lvlJc w:val="left"/>
      <w:pPr>
        <w:ind w:left="5475" w:hanging="360"/>
      </w:pPr>
    </w:lvl>
    <w:lvl w:ilvl="7" w:tplc="18E805AC" w:tentative="1">
      <w:start w:val="1"/>
      <w:numFmt w:val="lowerLetter"/>
      <w:lvlText w:val="%8."/>
      <w:lvlJc w:val="left"/>
      <w:pPr>
        <w:ind w:left="6195" w:hanging="360"/>
      </w:pPr>
    </w:lvl>
    <w:lvl w:ilvl="8" w:tplc="DB0885D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1B8C5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3C53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3C41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06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5ECB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484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01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62F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D68D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4A0E6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C6C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38C0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E3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C05D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0A0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549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EFB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020B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0AAAA0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12A89B6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58C2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BE4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AD0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5E2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62C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C02F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665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919443">
    <w:abstractNumId w:val="28"/>
  </w:num>
  <w:num w:numId="2" w16cid:durableId="1127893020">
    <w:abstractNumId w:val="9"/>
  </w:num>
  <w:num w:numId="3" w16cid:durableId="1284188692">
    <w:abstractNumId w:val="24"/>
  </w:num>
  <w:num w:numId="4" w16cid:durableId="171529862">
    <w:abstractNumId w:val="29"/>
  </w:num>
  <w:num w:numId="5" w16cid:durableId="372660501">
    <w:abstractNumId w:val="16"/>
  </w:num>
  <w:num w:numId="6" w16cid:durableId="1461415492">
    <w:abstractNumId w:val="20"/>
  </w:num>
  <w:num w:numId="7" w16cid:durableId="868685860">
    <w:abstractNumId w:val="6"/>
  </w:num>
  <w:num w:numId="8" w16cid:durableId="1406803422">
    <w:abstractNumId w:val="19"/>
  </w:num>
  <w:num w:numId="9" w16cid:durableId="461846130">
    <w:abstractNumId w:val="15"/>
  </w:num>
  <w:num w:numId="10" w16cid:durableId="1484396105">
    <w:abstractNumId w:val="12"/>
  </w:num>
  <w:num w:numId="11" w16cid:durableId="654072491">
    <w:abstractNumId w:val="1"/>
  </w:num>
  <w:num w:numId="12" w16cid:durableId="1008211968">
    <w:abstractNumId w:val="33"/>
  </w:num>
  <w:num w:numId="13" w16cid:durableId="2034840078">
    <w:abstractNumId w:val="26"/>
  </w:num>
  <w:num w:numId="14" w16cid:durableId="1486359084">
    <w:abstractNumId w:val="0"/>
  </w:num>
  <w:num w:numId="15" w16cid:durableId="1098988905">
    <w:abstractNumId w:val="27"/>
  </w:num>
  <w:num w:numId="16" w16cid:durableId="1374960885">
    <w:abstractNumId w:val="14"/>
  </w:num>
  <w:num w:numId="17" w16cid:durableId="974066862">
    <w:abstractNumId w:val="5"/>
  </w:num>
  <w:num w:numId="18" w16cid:durableId="1626542409">
    <w:abstractNumId w:val="32"/>
  </w:num>
  <w:num w:numId="19" w16cid:durableId="575746943">
    <w:abstractNumId w:val="21"/>
  </w:num>
  <w:num w:numId="20" w16cid:durableId="219680017">
    <w:abstractNumId w:val="18"/>
  </w:num>
  <w:num w:numId="21" w16cid:durableId="2050375757">
    <w:abstractNumId w:val="23"/>
  </w:num>
  <w:num w:numId="22" w16cid:durableId="1399745437">
    <w:abstractNumId w:val="11"/>
  </w:num>
  <w:num w:numId="23" w16cid:durableId="1244073845">
    <w:abstractNumId w:val="31"/>
  </w:num>
  <w:num w:numId="24" w16cid:durableId="270745144">
    <w:abstractNumId w:val="25"/>
  </w:num>
  <w:num w:numId="25" w16cid:durableId="1945503301">
    <w:abstractNumId w:val="22"/>
  </w:num>
  <w:num w:numId="26" w16cid:durableId="1675373312">
    <w:abstractNumId w:val="17"/>
  </w:num>
  <w:num w:numId="27" w16cid:durableId="1256018648">
    <w:abstractNumId w:val="30"/>
  </w:num>
  <w:num w:numId="28" w16cid:durableId="696198365">
    <w:abstractNumId w:val="34"/>
  </w:num>
  <w:num w:numId="29" w16cid:durableId="1121724139">
    <w:abstractNumId w:val="13"/>
  </w:num>
  <w:num w:numId="30" w16cid:durableId="2018462065">
    <w:abstractNumId w:val="8"/>
  </w:num>
  <w:num w:numId="31" w16cid:durableId="315452241">
    <w:abstractNumId w:val="7"/>
  </w:num>
  <w:num w:numId="32" w16cid:durableId="738596079">
    <w:abstractNumId w:val="2"/>
  </w:num>
  <w:num w:numId="33" w16cid:durableId="1301693963">
    <w:abstractNumId w:val="3"/>
  </w:num>
  <w:num w:numId="34" w16cid:durableId="1340158998">
    <w:abstractNumId w:val="4"/>
  </w:num>
  <w:num w:numId="35" w16cid:durableId="17848818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75D7E"/>
    <w:rsid w:val="000A3677"/>
    <w:rsid w:val="000A769B"/>
    <w:rsid w:val="000C063A"/>
    <w:rsid w:val="000D3517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27048"/>
    <w:rsid w:val="0033081D"/>
    <w:rsid w:val="0033398C"/>
    <w:rsid w:val="003411DD"/>
    <w:rsid w:val="00357500"/>
    <w:rsid w:val="00360A60"/>
    <w:rsid w:val="0036742E"/>
    <w:rsid w:val="00380368"/>
    <w:rsid w:val="00391EB7"/>
    <w:rsid w:val="003A53C7"/>
    <w:rsid w:val="003B2BB8"/>
    <w:rsid w:val="003D2C3F"/>
    <w:rsid w:val="003D34FF"/>
    <w:rsid w:val="003F61F4"/>
    <w:rsid w:val="004059F4"/>
    <w:rsid w:val="004124DE"/>
    <w:rsid w:val="00420AB2"/>
    <w:rsid w:val="0042293E"/>
    <w:rsid w:val="00436ECA"/>
    <w:rsid w:val="00455CDE"/>
    <w:rsid w:val="00455E69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64C5"/>
    <w:rsid w:val="00667E5B"/>
    <w:rsid w:val="0068006B"/>
    <w:rsid w:val="00683A84"/>
    <w:rsid w:val="00684061"/>
    <w:rsid w:val="006A3D32"/>
    <w:rsid w:val="006A4CE7"/>
    <w:rsid w:val="006B47FA"/>
    <w:rsid w:val="006B6A77"/>
    <w:rsid w:val="006B6AAF"/>
    <w:rsid w:val="006F245A"/>
    <w:rsid w:val="006F6C59"/>
    <w:rsid w:val="006F7561"/>
    <w:rsid w:val="00701332"/>
    <w:rsid w:val="0070774C"/>
    <w:rsid w:val="007205A1"/>
    <w:rsid w:val="007215ED"/>
    <w:rsid w:val="00746520"/>
    <w:rsid w:val="007578A5"/>
    <w:rsid w:val="00757B98"/>
    <w:rsid w:val="00781A35"/>
    <w:rsid w:val="00785261"/>
    <w:rsid w:val="0079064F"/>
    <w:rsid w:val="0079726B"/>
    <w:rsid w:val="007B0256"/>
    <w:rsid w:val="007B2AE9"/>
    <w:rsid w:val="007C7DCA"/>
    <w:rsid w:val="007D0FAF"/>
    <w:rsid w:val="007D6C97"/>
    <w:rsid w:val="007E4E2F"/>
    <w:rsid w:val="007E509B"/>
    <w:rsid w:val="007F0E18"/>
    <w:rsid w:val="007F36B6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9788D"/>
    <w:rsid w:val="008A5A46"/>
    <w:rsid w:val="008D47BF"/>
    <w:rsid w:val="008D5498"/>
    <w:rsid w:val="008E2401"/>
    <w:rsid w:val="009225F0"/>
    <w:rsid w:val="00924906"/>
    <w:rsid w:val="0093462C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332D2"/>
    <w:rsid w:val="00A45B8E"/>
    <w:rsid w:val="00A5061F"/>
    <w:rsid w:val="00A56C96"/>
    <w:rsid w:val="00A83247"/>
    <w:rsid w:val="00B04ED8"/>
    <w:rsid w:val="00B2339D"/>
    <w:rsid w:val="00B239F9"/>
    <w:rsid w:val="00B46BCB"/>
    <w:rsid w:val="00B4728F"/>
    <w:rsid w:val="00B73220"/>
    <w:rsid w:val="00B91E3E"/>
    <w:rsid w:val="00BA2DB9"/>
    <w:rsid w:val="00BC6010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04F6E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40AF"/>
    <w:rsid w:val="00E273E4"/>
    <w:rsid w:val="00E40D28"/>
    <w:rsid w:val="00E44212"/>
    <w:rsid w:val="00E55766"/>
    <w:rsid w:val="00E57C6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F0150C"/>
    <w:rsid w:val="00F21526"/>
    <w:rsid w:val="00F30AFE"/>
    <w:rsid w:val="00F35449"/>
    <w:rsid w:val="00F711E1"/>
    <w:rsid w:val="00F752D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152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recruitment-resources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recruitment-resource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workforce-management-and-planning-too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भर्ती और चयन संसाधन</vt:lpstr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भर्ती और चयन संसाधन</dc:title>
  <dc:creator/>
  <cp:keywords>[SEC=UNOFFICIAL]</cp:keywords>
  <cp:lastModifiedBy/>
  <cp:revision>1</cp:revision>
  <dcterms:created xsi:type="dcterms:W3CDTF">2023-08-27T22:43:00Z</dcterms:created>
  <dcterms:modified xsi:type="dcterms:W3CDTF">2023-08-27T22:43:00Z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83E61204C3C9351E55638FEA35B1A6E5</vt:lpwstr>
  </property>
  <property fmtid="{D5CDD505-2E9C-101B-9397-08002B2CF9AE}" pid="6" name="PM_Hash_Salt_Prev">
    <vt:lpwstr>ADE9240C08604C2EB876DECF9A06FB53</vt:lpwstr>
  </property>
  <property fmtid="{D5CDD505-2E9C-101B-9397-08002B2CF9AE}" pid="7" name="PM_Hash_SHA1">
    <vt:lpwstr>A63F2918FD974B7CCA8C1C3507B3C34FBF5A5CF2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D854EEE826264E20A0F0F800D4637AE4</vt:lpwstr>
  </property>
  <property fmtid="{D5CDD505-2E9C-101B-9397-08002B2CF9AE}" pid="15" name="PM_OriginationTimeStamp">
    <vt:lpwstr>2023-07-21T01:48:09Z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