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27EE5" w14:textId="77777777" w:rsidR="00B73220" w:rsidRPr="009A3ADE" w:rsidRDefault="00000000" w:rsidP="00B73220">
      <w:pPr>
        <w:pStyle w:val="Heading1"/>
      </w:pPr>
      <w:bookmarkStart w:id="0" w:name="_Hlk122436293"/>
      <w:bookmarkStart w:id="1" w:name="OLE_LINK8"/>
      <w:r w:rsidRPr="009A3ADE">
        <w:t xml:space="preserve">Faavae o Agavaa o Tagata Faigaluega NDIS: </w:t>
      </w:r>
      <w:r w:rsidRPr="009A3ADE">
        <w:br/>
        <w:t>Meafaigaluega mo Avanoa Faigaluega</w:t>
      </w:r>
    </w:p>
    <w:p w14:paraId="622AFB38" w14:textId="77777777" w:rsidR="00D02441" w:rsidRPr="009A3ADE" w:rsidRDefault="00000000" w:rsidP="00D02441">
      <w:pPr>
        <w:pStyle w:val="Heading2"/>
        <w:rPr>
          <w:lang w:eastAsia="en-AU"/>
        </w:rPr>
      </w:pPr>
      <w:r w:rsidRPr="009A3ADE">
        <w:t xml:space="preserve">NDIS Workforce Capability Framework: Position Description Tool </w:t>
      </w:r>
      <w:r w:rsidR="009A3ADE">
        <w:br/>
      </w:r>
      <w:r w:rsidRPr="009A3ADE">
        <w:t>Samoan | Gagana Samoa</w:t>
      </w:r>
    </w:p>
    <w:bookmarkEnd w:id="0"/>
    <w:bookmarkEnd w:id="1"/>
    <w:p w14:paraId="25F47FFE" w14:textId="33DE4FD1" w:rsidR="00B73220" w:rsidRPr="009A3ADE" w:rsidRDefault="00000000" w:rsidP="00B73220">
      <w:pPr>
        <w:rPr>
          <w:lang w:val="it-IT"/>
        </w:rPr>
      </w:pPr>
      <w:r w:rsidRPr="009A3ADE">
        <w:rPr>
          <w:lang w:val="it-IT"/>
        </w:rPr>
        <w:t>Faavae o Agavaa o Tagata Faigaluega NDIS (o le Faavae) e faamatala ai uiga, tomai ma le iloa o faamoemoega e tagata faigaluega uma o loo faatupe i lalo o le NDIS. E aumai ai faata'ita'iga manino ma faatuina ai se gagana faasoa i ‘</w:t>
      </w:r>
      <w:r w:rsidR="00CF2EA6">
        <w:rPr>
          <w:lang w:val="it-IT"/>
        </w:rPr>
        <w:t>foliga vaaia o le</w:t>
      </w:r>
      <w:r w:rsidRPr="009A3ADE">
        <w:rPr>
          <w:lang w:val="it-IT"/>
        </w:rPr>
        <w:t xml:space="preserve"> lelei’ mo sui auai o loo mauaina auaunaga ma lagolago a le NDIS. O lenei mea faigaluega e lagolago ai le Faavae o Agavaa o Tagata Faigaluega.</w:t>
      </w:r>
    </w:p>
    <w:p w14:paraId="2FDEF549" w14:textId="77777777" w:rsidR="00B73220" w:rsidRPr="009A3ADE" w:rsidRDefault="00000000" w:rsidP="00B73220">
      <w:pPr>
        <w:rPr>
          <w:lang w:val="it-IT"/>
        </w:rPr>
      </w:pPr>
      <w:r w:rsidRPr="009A3ADE">
        <w:rPr>
          <w:lang w:val="it-IT"/>
        </w:rPr>
        <w:t xml:space="preserve">O le Meafaigaluega e Faamatala ai Avanoa e lagolago sui auai o le NDIS ma le au fai auaunaga e atia'e ai le faia o avanoa faigaluega e fua i agavaa o i totonu o le Faavae. E iai le ta'iala faatulagaina mo kulupu ta'itasi: sui auai ma fai auaunaga. </w:t>
      </w:r>
    </w:p>
    <w:p w14:paraId="1774CC56" w14:textId="77777777" w:rsidR="00B73220" w:rsidRPr="009A3ADE" w:rsidRDefault="00000000" w:rsidP="00B73220">
      <w:pPr>
        <w:pStyle w:val="Quote"/>
        <w:rPr>
          <w:lang w:val="it-IT"/>
        </w:rPr>
      </w:pPr>
      <w:r w:rsidRPr="009A3ADE">
        <w:rPr>
          <w:lang w:val="it-IT"/>
        </w:rPr>
        <w:t>Faamautinoa e iai le atoatoa, ma tumau le lelei o avanoa faigaluega i le lagolago ai uma i sui auai ma le fai auaunaga ma manino lelei ai tulaga o faamoemoe i au tagata faigaluega.</w:t>
      </w:r>
    </w:p>
    <w:p w14:paraId="76CFB869" w14:textId="01502595" w:rsidR="00B73220" w:rsidRPr="009A3ADE" w:rsidRDefault="00000000" w:rsidP="00B73220">
      <w:pPr>
        <w:pStyle w:val="Boxed2Text-purpleH2"/>
        <w:rPr>
          <w:lang w:val="it-IT"/>
        </w:rPr>
      </w:pPr>
      <w:r w:rsidRPr="009A3ADE">
        <w:rPr>
          <w:lang w:val="it-IT"/>
        </w:rPr>
        <w:t>O le</w:t>
      </w:r>
      <w:r w:rsidR="00CF2EA6">
        <w:rPr>
          <w:lang w:val="it-IT"/>
        </w:rPr>
        <w:t xml:space="preserve"> </w:t>
      </w:r>
      <w:r w:rsidRPr="009A3ADE">
        <w:rPr>
          <w:lang w:val="it-IT"/>
        </w:rPr>
        <w:t xml:space="preserve">a se faamoemoe </w:t>
      </w:r>
    </w:p>
    <w:p w14:paraId="19E284B1" w14:textId="77777777" w:rsidR="00B73220" w:rsidRPr="009A3ADE" w:rsidRDefault="00000000" w:rsidP="00B73220">
      <w:pPr>
        <w:pStyle w:val="Boxed2text-purple"/>
        <w:pBdr>
          <w:bottom w:val="none" w:sz="0" w:space="0" w:color="auto"/>
        </w:pBdr>
        <w:spacing w:after="80"/>
        <w:rPr>
          <w:lang w:val="it-IT"/>
        </w:rPr>
      </w:pPr>
      <w:bookmarkStart w:id="2" w:name="_Hlk118967997"/>
      <w:bookmarkStart w:id="3" w:name="OLE_LINK38"/>
      <w:r w:rsidRPr="009A3ADE">
        <w:rPr>
          <w:lang w:val="it-IT"/>
        </w:rPr>
        <w:t xml:space="preserve">O lenei meafaigaluega e lagolago i sui auai ma fai auaunaga a NDIS e saunia ai avanoa faigaluega e aofia ai uma faamatalaga tāua o le avanoa ma le o gatasi male Faavae o Agavaa o Tagata Faigaluega. </w:t>
      </w:r>
    </w:p>
    <w:bookmarkEnd w:id="2"/>
    <w:bookmarkEnd w:id="3"/>
    <w:p w14:paraId="2209272F" w14:textId="72A8E295" w:rsidR="00B73220" w:rsidRPr="009A3ADE" w:rsidRDefault="00000000" w:rsidP="00B73220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lang w:val="it-IT"/>
        </w:rPr>
      </w:pPr>
      <w:r w:rsidRPr="009A3ADE">
        <w:rPr>
          <w:b/>
          <w:lang w:val="it-IT"/>
        </w:rPr>
        <w:t>Atia</w:t>
      </w:r>
      <w:r w:rsidR="00CF2EA6">
        <w:rPr>
          <w:b/>
          <w:lang w:val="it-IT"/>
        </w:rPr>
        <w:t>’</w:t>
      </w:r>
      <w:r w:rsidRPr="009A3ADE">
        <w:rPr>
          <w:b/>
          <w:lang w:val="it-IT"/>
        </w:rPr>
        <w:t>e:</w:t>
      </w:r>
      <w:r w:rsidRPr="009A3ADE">
        <w:rPr>
          <w:lang w:val="it-IT"/>
        </w:rPr>
        <w:t xml:space="preserve"> Saunia avanoa faigaluega e auiliili ma manino i le faamoemoe o le aufaigaluega.</w:t>
      </w:r>
    </w:p>
    <w:p w14:paraId="54310858" w14:textId="31DE41FC" w:rsidR="00B73220" w:rsidRPr="009A3ADE" w:rsidRDefault="00000000" w:rsidP="00B73220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lang w:val="it-IT"/>
        </w:rPr>
      </w:pPr>
      <w:r w:rsidRPr="009A3ADE">
        <w:rPr>
          <w:b/>
          <w:lang w:val="it-IT"/>
        </w:rPr>
        <w:t>Ati</w:t>
      </w:r>
      <w:r w:rsidR="00CF2EA6">
        <w:rPr>
          <w:b/>
          <w:lang w:val="it-IT"/>
        </w:rPr>
        <w:t>n</w:t>
      </w:r>
      <w:r w:rsidRPr="009A3ADE">
        <w:rPr>
          <w:b/>
          <w:lang w:val="it-IT"/>
        </w:rPr>
        <w:t>a'e:</w:t>
      </w:r>
      <w:r w:rsidRPr="009A3ADE">
        <w:rPr>
          <w:lang w:val="it-IT"/>
        </w:rPr>
        <w:t xml:space="preserve"> Faaaoga le meafaigaluega e galue faatasi e tuu iai i totonu au faamatalaga ma vaaia ai le okomeki o le tuuina mai i luga</w:t>
      </w:r>
      <w:r w:rsidR="00CF2EA6">
        <w:rPr>
          <w:lang w:val="it-IT"/>
        </w:rPr>
        <w:t xml:space="preserve"> o</w:t>
      </w:r>
      <w:r w:rsidRPr="009A3ADE">
        <w:rPr>
          <w:lang w:val="it-IT"/>
        </w:rPr>
        <w:t xml:space="preserve"> agavaa talafeagai</w:t>
      </w:r>
    </w:p>
    <w:p w14:paraId="781A02BD" w14:textId="6D1CDF60" w:rsidR="00B73220" w:rsidRPr="009A3ADE" w:rsidRDefault="00000000" w:rsidP="00B73220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lang w:val="it-IT"/>
        </w:rPr>
      </w:pPr>
      <w:r w:rsidRPr="009A3ADE">
        <w:rPr>
          <w:b/>
          <w:lang w:val="it-IT"/>
        </w:rPr>
        <w:t>Laina tutusa:</w:t>
      </w:r>
      <w:r w:rsidRPr="009A3ADE">
        <w:rPr>
          <w:lang w:val="it-IT"/>
        </w:rPr>
        <w:t xml:space="preserve"> Laina tutusa lou avanoa faigaluega</w:t>
      </w:r>
      <w:r w:rsidR="00CF2EA6">
        <w:rPr>
          <w:lang w:val="it-IT"/>
        </w:rPr>
        <w:t>,</w:t>
      </w:r>
      <w:r w:rsidRPr="009A3ADE">
        <w:rPr>
          <w:lang w:val="it-IT"/>
        </w:rPr>
        <w:t xml:space="preserve"> agavaa ma amio o faamoemoeina e le Faavae</w:t>
      </w:r>
    </w:p>
    <w:p w14:paraId="18E806A5" w14:textId="77777777" w:rsidR="00B73220" w:rsidRPr="009A3ADE" w:rsidRDefault="00000000" w:rsidP="00B73220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lang w:val="it-IT"/>
        </w:rPr>
      </w:pPr>
      <w:r w:rsidRPr="009A3ADE">
        <w:rPr>
          <w:b/>
          <w:lang w:val="it-IT"/>
        </w:rPr>
        <w:t>Taunuuga:</w:t>
      </w:r>
      <w:r w:rsidRPr="009A3ADE">
        <w:rPr>
          <w:lang w:val="it-IT"/>
        </w:rPr>
        <w:t> Atia’e avanoa faigaluega e aofia ai mea e manaomia ma agavaa talafeagai.</w:t>
      </w:r>
    </w:p>
    <w:p w14:paraId="1853B6B2" w14:textId="77777777" w:rsidR="00B73220" w:rsidRPr="009A3ADE" w:rsidRDefault="00000000" w:rsidP="00B73220">
      <w:pPr>
        <w:pStyle w:val="Boxed2bullets-purple"/>
        <w:rPr>
          <w:b/>
          <w:lang w:val="it-IT"/>
        </w:rPr>
      </w:pPr>
      <w:r w:rsidRPr="009A3ADE">
        <w:rPr>
          <w:lang w:val="it-IT"/>
        </w:rPr>
        <w:br w:type="page"/>
      </w:r>
    </w:p>
    <w:p w14:paraId="5E947A77" w14:textId="77777777" w:rsidR="00B73220" w:rsidRPr="009A3ADE" w:rsidRDefault="00000000" w:rsidP="00B73220">
      <w:pPr>
        <w:pStyle w:val="Boxed1Text-purpleH2"/>
        <w:rPr>
          <w:lang w:val="it-IT"/>
        </w:rPr>
      </w:pPr>
      <w:r w:rsidRPr="009A3ADE">
        <w:rPr>
          <w:lang w:val="it-IT"/>
        </w:rPr>
        <w:lastRenderedPageBreak/>
        <w:t>Faata'ita'iga o meafaigaluega:</w:t>
      </w:r>
    </w:p>
    <w:p w14:paraId="012B2317" w14:textId="08A45A6D" w:rsidR="00B73220" w:rsidRPr="009A3ADE" w:rsidRDefault="00000000" w:rsidP="00B73220">
      <w:pPr>
        <w:pStyle w:val="Boxed1Text-purple"/>
        <w:rPr>
          <w:lang w:val="it-IT"/>
        </w:rPr>
      </w:pPr>
      <w:r w:rsidRPr="009A3ADE">
        <w:rPr>
          <w:b/>
          <w:bCs/>
          <w:lang w:val="it-IT"/>
        </w:rPr>
        <w:t>Sui auai:</w:t>
      </w:r>
      <w:r w:rsidRPr="009A3ADE">
        <w:rPr>
          <w:lang w:val="it-IT"/>
        </w:rPr>
        <w:t xml:space="preserve"> O Jen ua filifili e faafaigaluega sa'o ana tagata faigaluega e pulea e ia o se sui auai. O loo ia filifilia tagata faigaluega mo le taimi muamua ma e le o mautinoa poo fea e amata ai. E tāua tele ia</w:t>
      </w:r>
      <w:r w:rsidR="00A62478">
        <w:rPr>
          <w:lang w:val="it-IT"/>
        </w:rPr>
        <w:t xml:space="preserve"> te</w:t>
      </w:r>
      <w:r w:rsidRPr="009A3ADE">
        <w:rPr>
          <w:lang w:val="it-IT"/>
        </w:rPr>
        <w:t xml:space="preserve"> ia  tagata faigaluega e na te faafaigaluegaina e malamalama i tiute o le a latou fa</w:t>
      </w:r>
      <w:r w:rsidR="00A62478">
        <w:rPr>
          <w:lang w:val="it-IT"/>
        </w:rPr>
        <w:t>atino</w:t>
      </w:r>
      <w:r w:rsidRPr="009A3ADE">
        <w:rPr>
          <w:lang w:val="it-IT"/>
        </w:rPr>
        <w:t xml:space="preserve"> ma tulaga e na te faamoemoeina mai ia i latou.</w:t>
      </w:r>
    </w:p>
    <w:p w14:paraId="6EEDE67F" w14:textId="77777777" w:rsidR="00B73220" w:rsidRPr="009A3ADE" w:rsidRDefault="00000000" w:rsidP="00B73220">
      <w:pPr>
        <w:pStyle w:val="Boxed1Text-purple"/>
        <w:rPr>
          <w:lang w:val="it-IT"/>
        </w:rPr>
      </w:pPr>
      <w:r w:rsidRPr="009A3ADE">
        <w:rPr>
          <w:lang w:val="it-IT"/>
        </w:rPr>
        <w:t xml:space="preserve">E faaaogaina e Jen </w:t>
      </w:r>
      <w:hyperlink r:id="rId7" w:history="1">
        <w:r w:rsidRPr="009A3ADE">
          <w:rPr>
            <w:rStyle w:val="Hyperlink"/>
            <w:b/>
            <w:bCs/>
            <w:color w:val="FFFFFF" w:themeColor="background1"/>
            <w:lang w:val="it-IT"/>
          </w:rPr>
          <w:t>Meafaigaluega mo Avanoa Faigaluega</w:t>
        </w:r>
      </w:hyperlink>
      <w:r w:rsidRPr="009A3ADE">
        <w:rPr>
          <w:lang w:val="it-IT"/>
        </w:rPr>
        <w:t>e atia’e ai avanoa faigaluega e faamatala manino ai mana'oga ma agavaa e na te mana'omia mai tagata faigaluega lagolago. E fesoasoani lea mo ia pe a faatalatalanoa tagata e ono faigaluega ia latou iloa mea e mana'o ai ma iloilo pe iai agavaa e mana'omia. O avanoa faigaluega e maua ai fo'i le ta'iala mo ana tagata faigaluega pe a latou amata.</w:t>
      </w:r>
    </w:p>
    <w:p w14:paraId="37B0785F" w14:textId="77777777" w:rsidR="00B73220" w:rsidRPr="009A3ADE" w:rsidRDefault="00000000" w:rsidP="00B73220">
      <w:pPr>
        <w:pStyle w:val="Boxed1Text-purple"/>
        <w:rPr>
          <w:lang w:val="it-IT"/>
        </w:rPr>
      </w:pPr>
      <w:r w:rsidRPr="009A3ADE">
        <w:rPr>
          <w:b/>
          <w:bCs/>
          <w:lang w:val="it-IT"/>
        </w:rPr>
        <w:t>Fai auaunaga:</w:t>
      </w:r>
      <w:r w:rsidRPr="009A3ADE">
        <w:rPr>
          <w:lang w:val="it-IT"/>
        </w:rPr>
        <w:t xml:space="preserve"> O le NDIS Care e leai se latou lagolago mo le vaega e vaaia tagata faigaluega ma e mana'omia ona latou tuuina atu i a latou tagata faigaluega ia avanoa faigaluega ia manino ai i o latou matafaioi. </w:t>
      </w:r>
    </w:p>
    <w:p w14:paraId="080698A0" w14:textId="77777777" w:rsidR="00B73220" w:rsidRPr="009A3ADE" w:rsidRDefault="00000000" w:rsidP="00B73220">
      <w:pPr>
        <w:pStyle w:val="Boxed1Text-purple"/>
        <w:rPr>
          <w:lang w:val="it-IT"/>
        </w:rPr>
      </w:pPr>
      <w:r w:rsidRPr="009A3ADE">
        <w:rPr>
          <w:lang w:val="it-IT"/>
        </w:rPr>
        <w:t xml:space="preserve">Na latou maua le </w:t>
      </w:r>
      <w:hyperlink r:id="rId8" w:history="1">
        <w:r w:rsidRPr="009A3ADE">
          <w:rPr>
            <w:rStyle w:val="Hyperlink"/>
            <w:b/>
            <w:bCs/>
            <w:color w:val="FFFFFF" w:themeColor="background1"/>
            <w:lang w:val="it-IT"/>
          </w:rPr>
          <w:t>Meafaigaluega mo Avanoa Faigaluega</w:t>
        </w:r>
      </w:hyperlink>
      <w:r w:rsidRPr="009A3ADE">
        <w:rPr>
          <w:lang w:val="it-IT"/>
        </w:rPr>
        <w:t xml:space="preserve"> ma na mafai ona saunia avanoa faigaluega eseese mo aufaigaluega lagolago ma ta'ita'i. O le NDIS Care e galulue ma isi o sui auai ia aofia ai manaoga patino e mana'omia e tagata faigaluega e lagolago ai latou. O le meafaigaluega e okomeki ona faatumu agavaa latou te filifili mai Faavae o Agavaa o Tagata Faigaluega. O le NDIS Care e faaaogaina avanoa faigaluega i le filifiliina o latou avanoa ma lagolago a latou tagata faigaluega ia malamalama i a latou matafaioi. </w:t>
      </w:r>
    </w:p>
    <w:p w14:paraId="0019E9E0" w14:textId="77777777" w:rsidR="00B73220" w:rsidRPr="009A3ADE" w:rsidRDefault="00000000" w:rsidP="00B73220">
      <w:pPr>
        <w:pStyle w:val="Boxed1Text-purple"/>
        <w:rPr>
          <w:lang w:val="it-IT"/>
        </w:rPr>
      </w:pPr>
      <w:r w:rsidRPr="009A3ADE">
        <w:rPr>
          <w:lang w:val="it-IT"/>
        </w:rPr>
        <w:t xml:space="preserve">E faaaoga fo'i e le NDIS Care le </w:t>
      </w:r>
      <w:hyperlink r:id="rId9" w:history="1">
        <w:r w:rsidRPr="009A3ADE">
          <w:rPr>
            <w:rStyle w:val="Hyperlink"/>
            <w:b/>
            <w:bCs/>
            <w:color w:val="FFFFFF" w:themeColor="background1"/>
            <w:lang w:val="it-IT"/>
          </w:rPr>
          <w:t>Puna'oa o le Faafaigaluegaina ma Filifiliga</w:t>
        </w:r>
      </w:hyperlink>
      <w:r w:rsidRPr="009A3ADE">
        <w:rPr>
          <w:lang w:val="it-IT"/>
        </w:rPr>
        <w:t xml:space="preserve"> pe a filifili avanoa. </w:t>
      </w:r>
    </w:p>
    <w:p w14:paraId="7D2DEF3E" w14:textId="77777777" w:rsidR="00B73220" w:rsidRPr="009A3ADE" w:rsidRDefault="00000000" w:rsidP="00B73220">
      <w:pPr>
        <w:pStyle w:val="Heading3"/>
        <w:rPr>
          <w:lang w:val="it-IT"/>
        </w:rPr>
      </w:pPr>
      <w:r w:rsidRPr="009A3ADE">
        <w:rPr>
          <w:lang w:val="it-IT"/>
        </w:rPr>
        <w:t>Mauaina ma le faaaogaina o le mea faigaluega</w:t>
      </w:r>
    </w:p>
    <w:p w14:paraId="6640188E" w14:textId="77777777" w:rsidR="00B73220" w:rsidRPr="009A3ADE" w:rsidRDefault="00000000" w:rsidP="00B73220">
      <w:pPr>
        <w:rPr>
          <w:lang w:val="it-IT"/>
        </w:rPr>
      </w:pPr>
      <w:r w:rsidRPr="009A3ADE">
        <w:rPr>
          <w:lang w:val="it-IT"/>
        </w:rPr>
        <w:t>O le Meafaigaluega mo Avanoa Faigaluega e maua i luga o le initaneti. O le meafaigaluega e faigofie ona faaaoga. Tatala le Meafaifagaluega mo Avanoa Faigaluega, filifili le 'Saunia o lau avanoa faigaluega' ma mulimuli i faatonuga e faauma ai lau avanoa faigaluega.</w:t>
      </w:r>
    </w:p>
    <w:p w14:paraId="43FAF0F4" w14:textId="77777777" w:rsidR="00B73220" w:rsidRPr="009A3ADE" w:rsidRDefault="00000000" w:rsidP="00B73220">
      <w:pPr>
        <w:rPr>
          <w:rStyle w:val="Hyperlink"/>
          <w:lang w:val="it-IT"/>
        </w:rPr>
      </w:pPr>
      <w:r w:rsidRPr="009A3ADE">
        <w:rPr>
          <w:b/>
          <w:lang w:val="it-IT"/>
        </w:rPr>
        <w:t xml:space="preserve">Mauaina o le meafaigaluega: </w:t>
      </w:r>
      <w:hyperlink r:id="rId10" w:history="1">
        <w:r w:rsidRPr="009A3ADE">
          <w:rPr>
            <w:rStyle w:val="Hyperlink"/>
            <w:lang w:val="it-IT"/>
          </w:rPr>
          <w:t>Meafaigaluega mo Avanoa Faigaluega | Agavaa o Tagata Faigaluega NDIS (ndiscommission.gov.au)</w:t>
        </w:r>
      </w:hyperlink>
    </w:p>
    <w:p w14:paraId="0CFA93AA" w14:textId="77777777" w:rsidR="00B73220" w:rsidRPr="009A3ADE" w:rsidRDefault="00000000" w:rsidP="00B73220">
      <w:pPr>
        <w:rPr>
          <w:lang w:val="it-IT"/>
        </w:rPr>
      </w:pPr>
      <w:r w:rsidRPr="009A3ADE">
        <w:rPr>
          <w:lang w:val="it-IT"/>
        </w:rPr>
        <w:t>E mafai ona e faamae’ainia le meafaigaluega i lau saofaiga e tasi po o le kopi mai o se faila o le Word pe a uma ona tuu i totonu faamatalaga amata.</w:t>
      </w:r>
    </w:p>
    <w:p w14:paraId="03FF9E21" w14:textId="77777777" w:rsidR="00B73220" w:rsidRPr="009A3ADE" w:rsidRDefault="00000000" w:rsidP="00B73220">
      <w:pPr>
        <w:rPr>
          <w:b/>
          <w:lang w:val="it-IT"/>
        </w:rPr>
      </w:pPr>
      <w:r w:rsidRPr="009A3ADE">
        <w:rPr>
          <w:lang w:val="it-IT"/>
        </w:rPr>
        <w:t>Mo nisi faamatalaga e faatatau i le Faavae poo lona faaaogaina, asiasi i le upega tafa'ilagi</w:t>
      </w:r>
      <w:r w:rsidRPr="009A3ADE">
        <w:rPr>
          <w:b/>
          <w:lang w:val="it-IT"/>
        </w:rPr>
        <w:t xml:space="preserve">: </w:t>
      </w:r>
      <w:hyperlink r:id="rId11" w:history="1">
        <w:r w:rsidRPr="009A3ADE">
          <w:rPr>
            <w:rStyle w:val="Hyperlink"/>
            <w:lang w:val="it-IT"/>
          </w:rPr>
          <w:t>https://workforcecapability.ndiscommission.gov.au/</w:t>
        </w:r>
      </w:hyperlink>
      <w:r w:rsidRPr="009A3ADE">
        <w:rPr>
          <w:lang w:val="it-IT"/>
        </w:rPr>
        <w:t>.</w:t>
      </w:r>
    </w:p>
    <w:p w14:paraId="00620267" w14:textId="77777777" w:rsidR="00B73220" w:rsidRPr="009A3ADE" w:rsidRDefault="00000000" w:rsidP="00B73220">
      <w:pPr>
        <w:rPr>
          <w:lang w:val="it-IT"/>
        </w:rPr>
      </w:pPr>
      <w:r w:rsidRPr="009A3ADE">
        <w:rPr>
          <w:b/>
          <w:lang w:val="it-IT"/>
        </w:rPr>
        <w:t xml:space="preserve">Faafesota'i: </w:t>
      </w:r>
      <w:hyperlink r:id="rId12" w:history="1">
        <w:r w:rsidRPr="009A3ADE">
          <w:rPr>
            <w:rStyle w:val="Hyperlink"/>
            <w:lang w:val="it-IT"/>
          </w:rPr>
          <w:t>workforcecapability@ndiscommission.gov.au</w:t>
        </w:r>
      </w:hyperlink>
      <w:r w:rsidRPr="009A3ADE">
        <w:rPr>
          <w:lang w:val="it-IT"/>
        </w:rPr>
        <w:t xml:space="preserve"> poo le 1800 035 554.</w:t>
      </w:r>
    </w:p>
    <w:p w14:paraId="4B02D58D" w14:textId="77777777" w:rsidR="0088775F" w:rsidRPr="009A3ADE" w:rsidRDefault="0088775F" w:rsidP="00B73220">
      <w:pPr>
        <w:rPr>
          <w:lang w:val="it-IT"/>
        </w:rPr>
      </w:pPr>
    </w:p>
    <w:sectPr w:rsidR="0088775F" w:rsidRPr="009A3ADE" w:rsidSect="009E072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155" w:right="907" w:bottom="1701" w:left="907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4000F" w14:textId="77777777" w:rsidR="000C704F" w:rsidRDefault="000C704F">
      <w:pPr>
        <w:spacing w:after="0" w:line="240" w:lineRule="auto"/>
      </w:pPr>
      <w:r>
        <w:separator/>
      </w:r>
    </w:p>
  </w:endnote>
  <w:endnote w:type="continuationSeparator" w:id="0">
    <w:p w14:paraId="10C28EA1" w14:textId="77777777" w:rsidR="000C704F" w:rsidRDefault="000C7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4BD44D-B9BC-417F-A9BB-D234588C6A4F}"/>
    <w:embedBold r:id="rId2" w:fontKey="{B813BA63-6DDE-483C-AFA2-A115AD04DCCC}"/>
    <w:embedItalic r:id="rId3" w:fontKey="{0FE67C36-0CA1-4110-BF6C-853830EB3F4E}"/>
    <w:embedBoldItalic r:id="rId4" w:fontKey="{3339CED0-AECB-49AA-9023-48ABBF2DFA4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Calibri (Body)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BF534" w14:textId="77777777" w:rsidR="00F77F7A" w:rsidRDefault="00F77F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A33E6" w14:textId="77777777" w:rsidR="00D41950" w:rsidRPr="009A3ADE" w:rsidRDefault="00000000" w:rsidP="00D41950">
    <w:pPr>
      <w:pStyle w:val="Footer"/>
      <w:tabs>
        <w:tab w:val="clear" w:pos="4513"/>
        <w:tab w:val="clear" w:pos="9026"/>
        <w:tab w:val="left" w:pos="567"/>
        <w:tab w:val="left" w:pos="1134"/>
        <w:tab w:val="right" w:pos="11057"/>
      </w:tabs>
      <w:ind w:right="28"/>
      <w:rPr>
        <w:rFonts w:cs="Calibri (Body)"/>
        <w:position w:val="-60"/>
        <w:sz w:val="21"/>
        <w:szCs w:val="21"/>
      </w:rPr>
    </w:pPr>
    <w:r w:rsidRPr="009A3ADE">
      <w:rPr>
        <w:sz w:val="21"/>
        <w:szCs w:val="21"/>
      </w:rPr>
      <w:t xml:space="preserve">Pepa o faamatalaga sa'o | Faavae o Agavaa o Tagata Faigaluega a le NDIS, Ianuari 2023 </w:t>
    </w:r>
    <w:r w:rsidRPr="009A3ADE">
      <w:rPr>
        <w:sz w:val="21"/>
        <w:szCs w:val="21"/>
      </w:rPr>
      <w:tab/>
      <w:t xml:space="preserve">Itulau </w:t>
    </w:r>
    <w:r w:rsidR="008B27E8" w:rsidRPr="009A3ADE">
      <w:rPr>
        <w:sz w:val="21"/>
        <w:szCs w:val="21"/>
        <w:lang w:val="en-GB"/>
      </w:rPr>
      <w:fldChar w:fldCharType="begin"/>
    </w:r>
    <w:r w:rsidR="008B27E8" w:rsidRPr="009A3ADE">
      <w:rPr>
        <w:sz w:val="21"/>
        <w:szCs w:val="21"/>
      </w:rPr>
      <w:instrText xml:space="preserve"> PAGE </w:instrText>
    </w:r>
    <w:r w:rsidR="008B27E8" w:rsidRPr="009A3ADE">
      <w:rPr>
        <w:sz w:val="21"/>
        <w:szCs w:val="21"/>
        <w:lang w:val="en-GB"/>
      </w:rPr>
      <w:fldChar w:fldCharType="separate"/>
    </w:r>
    <w:r w:rsidR="008B27E8" w:rsidRPr="009A3ADE">
      <w:rPr>
        <w:sz w:val="21"/>
        <w:szCs w:val="21"/>
      </w:rPr>
      <w:t>2</w:t>
    </w:r>
    <w:r w:rsidR="008B27E8" w:rsidRPr="009A3ADE">
      <w:rPr>
        <w:sz w:val="21"/>
        <w:szCs w:val="21"/>
        <w:lang w:val="en-GB"/>
      </w:rPr>
      <w:fldChar w:fldCharType="end"/>
    </w:r>
    <w:r w:rsidRPr="009A3ADE">
      <w:rPr>
        <w:sz w:val="21"/>
        <w:szCs w:val="21"/>
      </w:rPr>
      <w:t xml:space="preserve"> </w:t>
    </w:r>
    <w:r w:rsidRPr="009A3ADE">
      <w:rPr>
        <w:rFonts w:cs="Calibri (Body)"/>
        <w:noProof/>
        <w:position w:val="-60"/>
        <w:sz w:val="21"/>
        <w:szCs w:val="21"/>
        <w:lang w:eastAsia="en-AU"/>
      </w:rPr>
      <w:drawing>
        <wp:inline distT="0" distB="0" distL="0" distR="0" wp14:anchorId="536EB3A3" wp14:editId="6D0D7DF0">
          <wp:extent cx="1004400" cy="889200"/>
          <wp:effectExtent l="0" t="0" r="0" b="0"/>
          <wp:docPr id="6" name="Picture 6" descr="Ata teuteu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ta teuteu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A5C9A1" w14:textId="77777777" w:rsidR="009E0720" w:rsidRPr="009A3ADE" w:rsidRDefault="009E0720" w:rsidP="00D41950">
    <w:pPr>
      <w:pStyle w:val="Footer"/>
      <w:rPr>
        <w:sz w:val="21"/>
        <w:szCs w:val="2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96601" w14:textId="77777777" w:rsidR="00F77F7A" w:rsidRDefault="00F77F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CE332" w14:textId="77777777" w:rsidR="000C704F" w:rsidRDefault="000C704F">
      <w:pPr>
        <w:spacing w:after="0" w:line="240" w:lineRule="auto"/>
      </w:pPr>
      <w:r>
        <w:separator/>
      </w:r>
    </w:p>
  </w:footnote>
  <w:footnote w:type="continuationSeparator" w:id="0">
    <w:p w14:paraId="3F5D5FEA" w14:textId="77777777" w:rsidR="000C704F" w:rsidRDefault="000C70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1DFCF" w14:textId="77777777" w:rsidR="00F77F7A" w:rsidRDefault="00F77F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9DCE7" w14:textId="77777777" w:rsidR="00D41950" w:rsidRDefault="00000000" w:rsidP="00D41950">
    <w:pPr>
      <w:pStyle w:val="Header"/>
      <w:tabs>
        <w:tab w:val="clear" w:pos="4513"/>
        <w:tab w:val="clear" w:pos="9026"/>
        <w:tab w:val="right" w:pos="10064"/>
      </w:tabs>
    </w:pPr>
    <w:r>
      <w:rPr>
        <w:noProof/>
        <w:lang w:eastAsia="en-AU"/>
      </w:rPr>
      <w:drawing>
        <wp:inline distT="0" distB="0" distL="0" distR="0" wp14:anchorId="7301857F" wp14:editId="1C9E870B">
          <wp:extent cx="1943100" cy="431800"/>
          <wp:effectExtent l="0" t="0" r="0" b="0"/>
          <wp:docPr id="2" name="Picture 2" descr="O le tagavai a le Malo a Ausetalia faatasi ai ma le tagavai a le Tulaga Lelei a le NDIS ma Komisi o Puipu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O le tagavai a le Malo a Ausetalia faatasi ai ma le tagavai a le Tulaga Lelei a le NDIS ma Komisi o Puipuig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5B104A37" wp14:editId="4C5ABFDE">
          <wp:extent cx="2227966" cy="418513"/>
          <wp:effectExtent l="0" t="0" r="0" b="635"/>
          <wp:docPr id="5" name="Picture 5" descr="Tagavai a le Fuafuaga o Agavaa o Tagata Faigaluega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agavai a le Fuafuaga o Agavaa o Tagata Faigaluega ND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0C446F" w14:textId="77777777" w:rsidR="00B04ED8" w:rsidRPr="00D41950" w:rsidRDefault="00B04ED8" w:rsidP="00D419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28C5F" w14:textId="77777777" w:rsidR="00F77F7A" w:rsidRDefault="00F77F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FA0887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D0B2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10AC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4E83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10DCD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E43D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8212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72CF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9255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26AAA862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5100E906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523ADCD4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463CF724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E266EF5A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DCE6F958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41C6BD54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D798A41A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F384D120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AD3412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668E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D431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D257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A25E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8893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388F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00E6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8E66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9E1"/>
    <w:multiLevelType w:val="hybridMultilevel"/>
    <w:tmpl w:val="41CA5FCA"/>
    <w:lvl w:ilvl="0" w:tplc="6BE6B468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B0B0EDAE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5B83C7A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8A3A5C84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B964B6D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936AEE8E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5E0A275E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ABFC7D98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9FC0F744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D686D"/>
    <w:multiLevelType w:val="hybridMultilevel"/>
    <w:tmpl w:val="B35E900C"/>
    <w:lvl w:ilvl="0" w:tplc="B23AEECA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544EA6E2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9CCEFBE8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AD5C2B7A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ACCF3CE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EF3208E0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EBCEE684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DC69264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864EFECC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4C2703"/>
    <w:multiLevelType w:val="hybridMultilevel"/>
    <w:tmpl w:val="AD9011F2"/>
    <w:lvl w:ilvl="0" w:tplc="EE860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24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06B3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1AAF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0417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3461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840A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5A62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127E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D22"/>
    <w:multiLevelType w:val="hybridMultilevel"/>
    <w:tmpl w:val="420C4540"/>
    <w:lvl w:ilvl="0" w:tplc="BA04DD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6426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1498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F28F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A4B8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BEEB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A2A8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540B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D6CE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06"/>
    <w:multiLevelType w:val="hybridMultilevel"/>
    <w:tmpl w:val="51104EEC"/>
    <w:lvl w:ilvl="0" w:tplc="667867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A452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A8FC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CE55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0CDC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C47C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B49E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0EDD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FA47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E466CD"/>
    <w:multiLevelType w:val="hybridMultilevel"/>
    <w:tmpl w:val="38C2BE1A"/>
    <w:lvl w:ilvl="0" w:tplc="2BF025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90A6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C811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5CDC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9842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7816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A06C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247E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BE51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A21F9"/>
    <w:multiLevelType w:val="hybridMultilevel"/>
    <w:tmpl w:val="1C50AA9A"/>
    <w:lvl w:ilvl="0" w:tplc="5F024D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E6B0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EA36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68C6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2616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16AB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8407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74DD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BA40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232CE"/>
    <w:multiLevelType w:val="hybridMultilevel"/>
    <w:tmpl w:val="66B48ECC"/>
    <w:lvl w:ilvl="0" w:tplc="E0C440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6E27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3064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DCFF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3677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E635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32EF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00C4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3C1A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2D4777"/>
    <w:multiLevelType w:val="hybridMultilevel"/>
    <w:tmpl w:val="E444B8D0"/>
    <w:lvl w:ilvl="0" w:tplc="4C920F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9E8F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FA91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B29A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8404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F81C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06AE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C8FE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94EB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D71A89"/>
    <w:multiLevelType w:val="hybridMultilevel"/>
    <w:tmpl w:val="4ECEB382"/>
    <w:lvl w:ilvl="0" w:tplc="B0008DDE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FBEAD1C0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5E6CBE9E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592C5FE0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A042B3F0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A2FC0742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D12040F4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5B3EC81A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21AE51D4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D197E9C"/>
    <w:multiLevelType w:val="hybridMultilevel"/>
    <w:tmpl w:val="F2425406"/>
    <w:lvl w:ilvl="0" w:tplc="C21C4E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BEA4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4604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669D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8E70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0CC2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94AA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A6D8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7682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760C06"/>
    <w:multiLevelType w:val="hybridMultilevel"/>
    <w:tmpl w:val="FD36B988"/>
    <w:lvl w:ilvl="0" w:tplc="8C38AE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9481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2EAB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B4C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986B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9CD8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AE7F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D46E1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A403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60033"/>
    <w:multiLevelType w:val="hybridMultilevel"/>
    <w:tmpl w:val="876EF9CC"/>
    <w:lvl w:ilvl="0" w:tplc="5A3AE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3085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AA90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D6A7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805D3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A25E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72D0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3E72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EE2C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E9502F"/>
    <w:multiLevelType w:val="hybridMultilevel"/>
    <w:tmpl w:val="0E4A6CBA"/>
    <w:lvl w:ilvl="0" w:tplc="C9EE6286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2774F864" w:tentative="1">
      <w:start w:val="1"/>
      <w:numFmt w:val="lowerLetter"/>
      <w:lvlText w:val="%2."/>
      <w:lvlJc w:val="left"/>
      <w:pPr>
        <w:ind w:left="1875" w:hanging="360"/>
      </w:pPr>
    </w:lvl>
    <w:lvl w:ilvl="2" w:tplc="D27440BC" w:tentative="1">
      <w:start w:val="1"/>
      <w:numFmt w:val="lowerRoman"/>
      <w:lvlText w:val="%3."/>
      <w:lvlJc w:val="right"/>
      <w:pPr>
        <w:ind w:left="2595" w:hanging="180"/>
      </w:pPr>
    </w:lvl>
    <w:lvl w:ilvl="3" w:tplc="E9F86BF2" w:tentative="1">
      <w:start w:val="1"/>
      <w:numFmt w:val="decimal"/>
      <w:lvlText w:val="%4."/>
      <w:lvlJc w:val="left"/>
      <w:pPr>
        <w:ind w:left="3315" w:hanging="360"/>
      </w:pPr>
    </w:lvl>
    <w:lvl w:ilvl="4" w:tplc="BF4C4B1A" w:tentative="1">
      <w:start w:val="1"/>
      <w:numFmt w:val="lowerLetter"/>
      <w:lvlText w:val="%5."/>
      <w:lvlJc w:val="left"/>
      <w:pPr>
        <w:ind w:left="4035" w:hanging="360"/>
      </w:pPr>
    </w:lvl>
    <w:lvl w:ilvl="5" w:tplc="8A02F414" w:tentative="1">
      <w:start w:val="1"/>
      <w:numFmt w:val="lowerRoman"/>
      <w:lvlText w:val="%6."/>
      <w:lvlJc w:val="right"/>
      <w:pPr>
        <w:ind w:left="4755" w:hanging="180"/>
      </w:pPr>
    </w:lvl>
    <w:lvl w:ilvl="6" w:tplc="58984BF4" w:tentative="1">
      <w:start w:val="1"/>
      <w:numFmt w:val="decimal"/>
      <w:lvlText w:val="%7."/>
      <w:lvlJc w:val="left"/>
      <w:pPr>
        <w:ind w:left="5475" w:hanging="360"/>
      </w:pPr>
    </w:lvl>
    <w:lvl w:ilvl="7" w:tplc="4574FEF8" w:tentative="1">
      <w:start w:val="1"/>
      <w:numFmt w:val="lowerLetter"/>
      <w:lvlText w:val="%8."/>
      <w:lvlJc w:val="left"/>
      <w:pPr>
        <w:ind w:left="6195" w:hanging="360"/>
      </w:pPr>
    </w:lvl>
    <w:lvl w:ilvl="8" w:tplc="0B46C520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0" w15:restartNumberingAfterBreak="0">
    <w:nsid w:val="777B7E56"/>
    <w:multiLevelType w:val="hybridMultilevel"/>
    <w:tmpl w:val="1BBE9CE4"/>
    <w:lvl w:ilvl="0" w:tplc="2878D4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A829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D894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60E8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D684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D8D6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E20A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D645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405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EFB269F"/>
    <w:multiLevelType w:val="hybridMultilevel"/>
    <w:tmpl w:val="B0C89FC0"/>
    <w:lvl w:ilvl="0" w:tplc="7F8809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387C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5A53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C2FB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6AC1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04A5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D09B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DE91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1076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F023A"/>
    <w:multiLevelType w:val="hybridMultilevel"/>
    <w:tmpl w:val="020A91C2"/>
    <w:lvl w:ilvl="0" w:tplc="4D2C28E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A8F09A50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9F5CFD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EAC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EA4B1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C4E8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D43B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F23BF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6878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9093246">
    <w:abstractNumId w:val="28"/>
  </w:num>
  <w:num w:numId="2" w16cid:durableId="1390109648">
    <w:abstractNumId w:val="9"/>
  </w:num>
  <w:num w:numId="3" w16cid:durableId="84226440">
    <w:abstractNumId w:val="24"/>
  </w:num>
  <w:num w:numId="4" w16cid:durableId="119350942">
    <w:abstractNumId w:val="29"/>
  </w:num>
  <w:num w:numId="5" w16cid:durableId="1732314449">
    <w:abstractNumId w:val="16"/>
  </w:num>
  <w:num w:numId="6" w16cid:durableId="993752751">
    <w:abstractNumId w:val="20"/>
  </w:num>
  <w:num w:numId="7" w16cid:durableId="457336399">
    <w:abstractNumId w:val="6"/>
  </w:num>
  <w:num w:numId="8" w16cid:durableId="1269964932">
    <w:abstractNumId w:val="19"/>
  </w:num>
  <w:num w:numId="9" w16cid:durableId="982655392">
    <w:abstractNumId w:val="15"/>
  </w:num>
  <w:num w:numId="10" w16cid:durableId="1607882675">
    <w:abstractNumId w:val="12"/>
  </w:num>
  <w:num w:numId="11" w16cid:durableId="1914272290">
    <w:abstractNumId w:val="1"/>
  </w:num>
  <w:num w:numId="12" w16cid:durableId="1532574618">
    <w:abstractNumId w:val="33"/>
  </w:num>
  <w:num w:numId="13" w16cid:durableId="1025328287">
    <w:abstractNumId w:val="26"/>
  </w:num>
  <w:num w:numId="14" w16cid:durableId="1911116451">
    <w:abstractNumId w:val="0"/>
  </w:num>
  <w:num w:numId="15" w16cid:durableId="1103261404">
    <w:abstractNumId w:val="27"/>
  </w:num>
  <w:num w:numId="16" w16cid:durableId="1126389168">
    <w:abstractNumId w:val="14"/>
  </w:num>
  <w:num w:numId="17" w16cid:durableId="1631017349">
    <w:abstractNumId w:val="5"/>
  </w:num>
  <w:num w:numId="18" w16cid:durableId="969558040">
    <w:abstractNumId w:val="32"/>
  </w:num>
  <w:num w:numId="19" w16cid:durableId="1791701265">
    <w:abstractNumId w:val="21"/>
  </w:num>
  <w:num w:numId="20" w16cid:durableId="587886370">
    <w:abstractNumId w:val="18"/>
  </w:num>
  <w:num w:numId="21" w16cid:durableId="1909414933">
    <w:abstractNumId w:val="23"/>
  </w:num>
  <w:num w:numId="22" w16cid:durableId="545606752">
    <w:abstractNumId w:val="11"/>
  </w:num>
  <w:num w:numId="23" w16cid:durableId="301617970">
    <w:abstractNumId w:val="31"/>
  </w:num>
  <w:num w:numId="24" w16cid:durableId="47338580">
    <w:abstractNumId w:val="25"/>
  </w:num>
  <w:num w:numId="25" w16cid:durableId="2063601528">
    <w:abstractNumId w:val="22"/>
  </w:num>
  <w:num w:numId="26" w16cid:durableId="1691492994">
    <w:abstractNumId w:val="17"/>
  </w:num>
  <w:num w:numId="27" w16cid:durableId="1994677853">
    <w:abstractNumId w:val="30"/>
  </w:num>
  <w:num w:numId="28" w16cid:durableId="1683849094">
    <w:abstractNumId w:val="34"/>
  </w:num>
  <w:num w:numId="29" w16cid:durableId="1467895130">
    <w:abstractNumId w:val="13"/>
  </w:num>
  <w:num w:numId="30" w16cid:durableId="1877543625">
    <w:abstractNumId w:val="8"/>
  </w:num>
  <w:num w:numId="31" w16cid:durableId="936014638">
    <w:abstractNumId w:val="7"/>
  </w:num>
  <w:num w:numId="32" w16cid:durableId="1694460219">
    <w:abstractNumId w:val="2"/>
  </w:num>
  <w:num w:numId="33" w16cid:durableId="1418360671">
    <w:abstractNumId w:val="3"/>
  </w:num>
  <w:num w:numId="34" w16cid:durableId="650135843">
    <w:abstractNumId w:val="4"/>
  </w:num>
  <w:num w:numId="35" w16cid:durableId="51878377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MwMbK0NDA3NbEwNjdT0lEKTi0uzszPAykwrAUAUYPWFywAAAA="/>
  </w:docVars>
  <w:rsids>
    <w:rsidRoot w:val="008D47BF"/>
    <w:rsid w:val="00005633"/>
    <w:rsid w:val="000152F0"/>
    <w:rsid w:val="00021123"/>
    <w:rsid w:val="000237B3"/>
    <w:rsid w:val="00033FA5"/>
    <w:rsid w:val="00055BDD"/>
    <w:rsid w:val="000A3677"/>
    <w:rsid w:val="000C063A"/>
    <w:rsid w:val="000C704F"/>
    <w:rsid w:val="00101391"/>
    <w:rsid w:val="00115327"/>
    <w:rsid w:val="00126CF7"/>
    <w:rsid w:val="001761D7"/>
    <w:rsid w:val="001835A1"/>
    <w:rsid w:val="00194BFC"/>
    <w:rsid w:val="001A20E1"/>
    <w:rsid w:val="001B39E9"/>
    <w:rsid w:val="001E630D"/>
    <w:rsid w:val="001F52E8"/>
    <w:rsid w:val="001F7000"/>
    <w:rsid w:val="00231570"/>
    <w:rsid w:val="00235332"/>
    <w:rsid w:val="002427B6"/>
    <w:rsid w:val="00247561"/>
    <w:rsid w:val="00252BC3"/>
    <w:rsid w:val="002611EF"/>
    <w:rsid w:val="00265FC1"/>
    <w:rsid w:val="00266605"/>
    <w:rsid w:val="00276694"/>
    <w:rsid w:val="00282BDA"/>
    <w:rsid w:val="00283AC6"/>
    <w:rsid w:val="00284DC9"/>
    <w:rsid w:val="002B0999"/>
    <w:rsid w:val="002C24B2"/>
    <w:rsid w:val="002C4E1E"/>
    <w:rsid w:val="002D70B9"/>
    <w:rsid w:val="002E1AA5"/>
    <w:rsid w:val="002F03A8"/>
    <w:rsid w:val="002F4672"/>
    <w:rsid w:val="0033081D"/>
    <w:rsid w:val="003411DD"/>
    <w:rsid w:val="00354F17"/>
    <w:rsid w:val="00357500"/>
    <w:rsid w:val="0036742E"/>
    <w:rsid w:val="00372895"/>
    <w:rsid w:val="00380368"/>
    <w:rsid w:val="00391EB7"/>
    <w:rsid w:val="003B2BB8"/>
    <w:rsid w:val="003D34FF"/>
    <w:rsid w:val="003F61F4"/>
    <w:rsid w:val="004059F4"/>
    <w:rsid w:val="00420AB2"/>
    <w:rsid w:val="0042293E"/>
    <w:rsid w:val="00436ECA"/>
    <w:rsid w:val="0048267B"/>
    <w:rsid w:val="004A6290"/>
    <w:rsid w:val="004B44D2"/>
    <w:rsid w:val="004B54CA"/>
    <w:rsid w:val="004D3F48"/>
    <w:rsid w:val="004E02FB"/>
    <w:rsid w:val="004E5CBF"/>
    <w:rsid w:val="00506F17"/>
    <w:rsid w:val="005142EE"/>
    <w:rsid w:val="00515964"/>
    <w:rsid w:val="00523A0F"/>
    <w:rsid w:val="0052441C"/>
    <w:rsid w:val="0053269E"/>
    <w:rsid w:val="005363F5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7974"/>
    <w:rsid w:val="005A390F"/>
    <w:rsid w:val="005A3F69"/>
    <w:rsid w:val="005C3AA9"/>
    <w:rsid w:val="005F20D0"/>
    <w:rsid w:val="005F620F"/>
    <w:rsid w:val="00604068"/>
    <w:rsid w:val="0060705F"/>
    <w:rsid w:val="006073AE"/>
    <w:rsid w:val="00621FC5"/>
    <w:rsid w:val="00627D65"/>
    <w:rsid w:val="00635F7B"/>
    <w:rsid w:val="00637B02"/>
    <w:rsid w:val="00641883"/>
    <w:rsid w:val="0066533B"/>
    <w:rsid w:val="006664C5"/>
    <w:rsid w:val="00667E5B"/>
    <w:rsid w:val="00683A84"/>
    <w:rsid w:val="00684061"/>
    <w:rsid w:val="006A3D32"/>
    <w:rsid w:val="006A4CE7"/>
    <w:rsid w:val="006B6A77"/>
    <w:rsid w:val="006B6AAF"/>
    <w:rsid w:val="006E07B7"/>
    <w:rsid w:val="006F245A"/>
    <w:rsid w:val="006F6C59"/>
    <w:rsid w:val="006F7561"/>
    <w:rsid w:val="00701332"/>
    <w:rsid w:val="0070774C"/>
    <w:rsid w:val="007205A1"/>
    <w:rsid w:val="007578A5"/>
    <w:rsid w:val="00757B98"/>
    <w:rsid w:val="00781A35"/>
    <w:rsid w:val="00785261"/>
    <w:rsid w:val="0079726B"/>
    <w:rsid w:val="007B0256"/>
    <w:rsid w:val="007B2AE9"/>
    <w:rsid w:val="007B3BA1"/>
    <w:rsid w:val="007C7DCA"/>
    <w:rsid w:val="007D0FAF"/>
    <w:rsid w:val="007D6C97"/>
    <w:rsid w:val="007E4E2F"/>
    <w:rsid w:val="007E509B"/>
    <w:rsid w:val="007F5300"/>
    <w:rsid w:val="00802392"/>
    <w:rsid w:val="00803B00"/>
    <w:rsid w:val="00813C44"/>
    <w:rsid w:val="008155A2"/>
    <w:rsid w:val="008233CB"/>
    <w:rsid w:val="00827008"/>
    <w:rsid w:val="0083177B"/>
    <w:rsid w:val="0084063E"/>
    <w:rsid w:val="00854905"/>
    <w:rsid w:val="00855465"/>
    <w:rsid w:val="0088131C"/>
    <w:rsid w:val="0088775F"/>
    <w:rsid w:val="00894EF9"/>
    <w:rsid w:val="008A5A46"/>
    <w:rsid w:val="008B27E8"/>
    <w:rsid w:val="008D47BF"/>
    <w:rsid w:val="008D5498"/>
    <w:rsid w:val="008E2401"/>
    <w:rsid w:val="009225F0"/>
    <w:rsid w:val="0093462C"/>
    <w:rsid w:val="00935F7B"/>
    <w:rsid w:val="00941CCE"/>
    <w:rsid w:val="00952955"/>
    <w:rsid w:val="00953795"/>
    <w:rsid w:val="00974189"/>
    <w:rsid w:val="009A3ADE"/>
    <w:rsid w:val="009C6C4C"/>
    <w:rsid w:val="009C7C43"/>
    <w:rsid w:val="009E0720"/>
    <w:rsid w:val="009F176B"/>
    <w:rsid w:val="00A05504"/>
    <w:rsid w:val="00A332D2"/>
    <w:rsid w:val="00A56C96"/>
    <w:rsid w:val="00A62478"/>
    <w:rsid w:val="00A655C0"/>
    <w:rsid w:val="00A66FD8"/>
    <w:rsid w:val="00A83247"/>
    <w:rsid w:val="00B04ED8"/>
    <w:rsid w:val="00B2339D"/>
    <w:rsid w:val="00B73220"/>
    <w:rsid w:val="00B91E3E"/>
    <w:rsid w:val="00BA2DB9"/>
    <w:rsid w:val="00BB3EF5"/>
    <w:rsid w:val="00BC6010"/>
    <w:rsid w:val="00BD3B0F"/>
    <w:rsid w:val="00BD643F"/>
    <w:rsid w:val="00BE1FA0"/>
    <w:rsid w:val="00BE7148"/>
    <w:rsid w:val="00C13C95"/>
    <w:rsid w:val="00C2156B"/>
    <w:rsid w:val="00C21601"/>
    <w:rsid w:val="00C21CF4"/>
    <w:rsid w:val="00C2288F"/>
    <w:rsid w:val="00C33A07"/>
    <w:rsid w:val="00C50498"/>
    <w:rsid w:val="00C542CA"/>
    <w:rsid w:val="00C61712"/>
    <w:rsid w:val="00C831F8"/>
    <w:rsid w:val="00C83D74"/>
    <w:rsid w:val="00C84DD7"/>
    <w:rsid w:val="00C968B0"/>
    <w:rsid w:val="00CA4B8D"/>
    <w:rsid w:val="00CB5863"/>
    <w:rsid w:val="00CC03B9"/>
    <w:rsid w:val="00CC51C4"/>
    <w:rsid w:val="00CD0FAE"/>
    <w:rsid w:val="00CD4950"/>
    <w:rsid w:val="00CF2EA6"/>
    <w:rsid w:val="00D02441"/>
    <w:rsid w:val="00D15879"/>
    <w:rsid w:val="00D236DF"/>
    <w:rsid w:val="00D41950"/>
    <w:rsid w:val="00D47462"/>
    <w:rsid w:val="00D632EF"/>
    <w:rsid w:val="00D65CFA"/>
    <w:rsid w:val="00D73B04"/>
    <w:rsid w:val="00D83464"/>
    <w:rsid w:val="00D876FC"/>
    <w:rsid w:val="00DA243A"/>
    <w:rsid w:val="00DA4F16"/>
    <w:rsid w:val="00DA609C"/>
    <w:rsid w:val="00DA7F01"/>
    <w:rsid w:val="00DC12EC"/>
    <w:rsid w:val="00DD0FCB"/>
    <w:rsid w:val="00DD5E9F"/>
    <w:rsid w:val="00DD783D"/>
    <w:rsid w:val="00DE62C3"/>
    <w:rsid w:val="00DF18E9"/>
    <w:rsid w:val="00DF3156"/>
    <w:rsid w:val="00DF5C31"/>
    <w:rsid w:val="00E021AC"/>
    <w:rsid w:val="00E15A2C"/>
    <w:rsid w:val="00E273E4"/>
    <w:rsid w:val="00E40D28"/>
    <w:rsid w:val="00E44212"/>
    <w:rsid w:val="00E753FA"/>
    <w:rsid w:val="00E75703"/>
    <w:rsid w:val="00E8103C"/>
    <w:rsid w:val="00E82D86"/>
    <w:rsid w:val="00E9550B"/>
    <w:rsid w:val="00E96C31"/>
    <w:rsid w:val="00EB6B96"/>
    <w:rsid w:val="00ED2A73"/>
    <w:rsid w:val="00EE5980"/>
    <w:rsid w:val="00EF080A"/>
    <w:rsid w:val="00EF5D31"/>
    <w:rsid w:val="00F0150C"/>
    <w:rsid w:val="00F30AFE"/>
    <w:rsid w:val="00F35449"/>
    <w:rsid w:val="00F752DA"/>
    <w:rsid w:val="00F77F7A"/>
    <w:rsid w:val="00F869E2"/>
    <w:rsid w:val="00FA5086"/>
    <w:rsid w:val="00FD128A"/>
    <w:rsid w:val="00FF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4895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  <w:style w:type="paragraph" w:customStyle="1" w:styleId="Indented">
    <w:name w:val="Indented"/>
    <w:basedOn w:val="Normal"/>
    <w:qFormat/>
    <w:rsid w:val="00DF18E9"/>
    <w:pPr>
      <w:ind w:left="284" w:right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position-descriptions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orkforcecapability.ndiscommission.gov.au/tools-and-resources/position-descriptions" TargetMode="External"/><Relationship Id="rId12" Type="http://schemas.openxmlformats.org/officeDocument/2006/relationships/hyperlink" Target="mailto:workforcecapability@ndiscommission.gov.au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kforcecapability.ndiscommission.gov.a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orkforcecapability.ndiscommission.gov.au/tools-and-resources/position-description-builder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tools-and-resources/recruitment-and-selection-guide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Faavae o Agavaa o Tagata Faigaluega NDIS: Meafaigaluega mo Avanoa Faigaluega</vt:lpstr>
    </vt:vector>
  </TitlesOfParts>
  <Company/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Faavae o Agavaa o Tagata Faigaluega NDIS: Meafaigaluega mo Avanoa Faigaluega</dc:title>
  <dc:creator/>
  <cp:keywords>[SEC=UNOFFICIAL]</cp:keywords>
  <cp:lastModifiedBy/>
  <cp:revision>1</cp:revision>
  <dcterms:created xsi:type="dcterms:W3CDTF">2023-08-25T00:52:00Z</dcterms:created>
  <dcterms:modified xsi:type="dcterms:W3CDTF">2023-08-25T00:52:00Z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UNOFFICIAL</vt:lpwstr>
  </property>
  <property fmtid="{D5CDD505-2E9C-101B-9397-08002B2CF9AE}" pid="4" name="PM_DisplayValueSecClassificationWithQualifier">
    <vt:lpwstr>UNOFFICIAL</vt:lpwstr>
  </property>
  <property fmtid="{D5CDD505-2E9C-101B-9397-08002B2CF9AE}" pid="5" name="PM_Hash_Salt">
    <vt:lpwstr>B07D9A153842907EFFF80C6F20C50BB2</vt:lpwstr>
  </property>
  <property fmtid="{D5CDD505-2E9C-101B-9397-08002B2CF9AE}" pid="6" name="PM_Hash_Salt_Prev">
    <vt:lpwstr>D557FF1541CBDF1A09D88F02C8BB5253</vt:lpwstr>
  </property>
  <property fmtid="{D5CDD505-2E9C-101B-9397-08002B2CF9AE}" pid="7" name="PM_Hash_SHA1">
    <vt:lpwstr>D0DE480043FF48A0439E1AB803B3343E0081629B</vt:lpwstr>
  </property>
  <property fmtid="{D5CDD505-2E9C-101B-9397-08002B2CF9AE}" pid="8" name="PM_Hash_Version">
    <vt:lpwstr>2018.0</vt:lpwstr>
  </property>
  <property fmtid="{D5CDD505-2E9C-101B-9397-08002B2CF9AE}" pid="9" name="PM_InsertionValue">
    <vt:lpwstr>UNOFFICIAL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05B5C85ADE9D428EA5D76EAF895A4965</vt:lpwstr>
  </property>
  <property fmtid="{D5CDD505-2E9C-101B-9397-08002B2CF9AE}" pid="15" name="PM_OriginationTimeStamp">
    <vt:lpwstr>2023-07-21T01:47:43Z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UNOFFICIAL</vt:lpwstr>
  </property>
  <property fmtid="{D5CDD505-2E9C-101B-9397-08002B2CF9AE}" pid="22" name="PM_ProtectiveMarkingValue_Header">
    <vt:lpwstr>UNOFFICIAL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UNOFFICIAL</vt:lpwstr>
  </property>
  <property fmtid="{D5CDD505-2E9C-101B-9397-08002B2CF9AE}" pid="26" name="PM_SecurityClassification_Prev">
    <vt:lpwstr>UNOFFICIAL</vt:lpwstr>
  </property>
  <property fmtid="{D5CDD505-2E9C-101B-9397-08002B2CF9AE}" pid="27" name="PM_Version">
    <vt:lpwstr>2018.4</vt:lpwstr>
  </property>
</Properties>
</file>