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401E71" w14:textId="77777777" w:rsidR="00B73220" w:rsidRPr="00443B9F" w:rsidRDefault="00AB2319" w:rsidP="00B73220">
      <w:pPr>
        <w:pStyle w:val="Heading1"/>
      </w:pPr>
      <w:bookmarkStart w:id="0" w:name="_Hlk122436293"/>
      <w:bookmarkStart w:id="1" w:name="OLE_LINK8"/>
      <w:proofErr w:type="spellStart"/>
      <w:r w:rsidRPr="00443B9F">
        <w:rPr>
          <w:rFonts w:ascii="Nirmala UI" w:eastAsia="Arial Unicode MS" w:hAnsi="Nirmala UI" w:cs="Nirmala UI"/>
          <w:lang w:val="hi"/>
        </w:rPr>
        <w:t>एनडीआईएस</w:t>
      </w:r>
      <w:proofErr w:type="spellEnd"/>
      <w:r w:rsidRPr="00443B9F">
        <w:rPr>
          <w:rFonts w:eastAsia="Arial Unicode MS"/>
          <w:lang w:val="hi"/>
        </w:rPr>
        <w:t xml:space="preserve"> </w:t>
      </w:r>
      <w:proofErr w:type="spellStart"/>
      <w:r w:rsidRPr="00443B9F">
        <w:rPr>
          <w:rFonts w:ascii="Nirmala UI" w:eastAsia="Arial Unicode MS" w:hAnsi="Nirmala UI" w:cs="Nirmala UI"/>
          <w:lang w:val="hi"/>
        </w:rPr>
        <w:t>वर्कफोर्स</w:t>
      </w:r>
      <w:proofErr w:type="spellEnd"/>
      <w:r w:rsidRPr="00443B9F">
        <w:rPr>
          <w:rFonts w:eastAsia="Arial Unicode MS"/>
          <w:lang w:val="hi"/>
        </w:rPr>
        <w:t xml:space="preserve"> </w:t>
      </w:r>
      <w:proofErr w:type="spellStart"/>
      <w:r w:rsidRPr="00443B9F">
        <w:rPr>
          <w:rFonts w:ascii="Nirmala UI" w:eastAsia="Arial Unicode MS" w:hAnsi="Nirmala UI" w:cs="Nirmala UI"/>
          <w:lang w:val="hi"/>
        </w:rPr>
        <w:t>कैपेबिल्टी</w:t>
      </w:r>
      <w:proofErr w:type="spellEnd"/>
      <w:r w:rsidRPr="00443B9F">
        <w:rPr>
          <w:rFonts w:eastAsia="Arial Unicode MS"/>
          <w:lang w:val="hi"/>
        </w:rPr>
        <w:t xml:space="preserve"> </w:t>
      </w:r>
      <w:proofErr w:type="spellStart"/>
      <w:r w:rsidRPr="00443B9F">
        <w:rPr>
          <w:rFonts w:ascii="Nirmala UI" w:eastAsia="Arial Unicode MS" w:hAnsi="Nirmala UI" w:cs="Nirmala UI"/>
          <w:lang w:val="hi"/>
        </w:rPr>
        <w:t>फ्रेमवर्क</w:t>
      </w:r>
      <w:proofErr w:type="spellEnd"/>
      <w:r w:rsidRPr="00443B9F">
        <w:rPr>
          <w:rFonts w:eastAsia="Arial Unicode MS"/>
          <w:lang w:val="hi"/>
        </w:rPr>
        <w:t xml:space="preserve">: </w:t>
      </w:r>
      <w:r w:rsidRPr="00443B9F">
        <w:rPr>
          <w:rFonts w:eastAsia="Arial Unicode MS"/>
          <w:lang w:val="hi"/>
        </w:rPr>
        <w:br/>
      </w:r>
      <w:proofErr w:type="spellStart"/>
      <w:r w:rsidRPr="00443B9F">
        <w:rPr>
          <w:rFonts w:ascii="Nirmala UI" w:eastAsia="Arial Unicode MS" w:hAnsi="Nirmala UI" w:cs="Nirmala UI"/>
          <w:lang w:val="hi"/>
        </w:rPr>
        <w:t>पोज़ीशन</w:t>
      </w:r>
      <w:proofErr w:type="spellEnd"/>
      <w:r w:rsidRPr="00443B9F">
        <w:rPr>
          <w:rFonts w:eastAsia="Arial Unicode MS"/>
          <w:lang w:val="hi"/>
        </w:rPr>
        <w:t xml:space="preserve"> </w:t>
      </w:r>
      <w:proofErr w:type="spellStart"/>
      <w:r w:rsidRPr="00443B9F">
        <w:rPr>
          <w:rFonts w:ascii="Nirmala UI" w:eastAsia="Arial Unicode MS" w:hAnsi="Nirmala UI" w:cs="Nirmala UI"/>
          <w:lang w:val="hi"/>
        </w:rPr>
        <w:t>डिस्क्रिपशन</w:t>
      </w:r>
      <w:proofErr w:type="spellEnd"/>
      <w:r w:rsidRPr="00443B9F">
        <w:rPr>
          <w:rFonts w:eastAsia="Arial Unicode MS"/>
          <w:lang w:val="hi"/>
        </w:rPr>
        <w:t xml:space="preserve"> </w:t>
      </w:r>
      <w:proofErr w:type="spellStart"/>
      <w:r w:rsidRPr="00443B9F">
        <w:rPr>
          <w:rFonts w:ascii="Nirmala UI" w:eastAsia="Arial Unicode MS" w:hAnsi="Nirmala UI" w:cs="Nirmala UI"/>
          <w:lang w:val="hi"/>
        </w:rPr>
        <w:t>टूल</w:t>
      </w:r>
      <w:proofErr w:type="spellEnd"/>
    </w:p>
    <w:p w14:paraId="42DCC0F3" w14:textId="25F54DC7" w:rsidR="00D02441" w:rsidRPr="00443B9F" w:rsidRDefault="00AB2319" w:rsidP="00D02441">
      <w:pPr>
        <w:pStyle w:val="Heading2"/>
        <w:rPr>
          <w:lang w:eastAsia="en-AU"/>
        </w:rPr>
      </w:pPr>
      <w:r w:rsidRPr="00443B9F">
        <w:rPr>
          <w:rFonts w:eastAsia="Arial Unicode MS"/>
          <w:lang w:val="hi"/>
        </w:rPr>
        <w:t xml:space="preserve">NDIS </w:t>
      </w:r>
      <w:proofErr w:type="spellStart"/>
      <w:r w:rsidRPr="00443B9F">
        <w:rPr>
          <w:rFonts w:eastAsia="Arial Unicode MS"/>
          <w:lang w:val="hi"/>
        </w:rPr>
        <w:t>Workforce</w:t>
      </w:r>
      <w:proofErr w:type="spellEnd"/>
      <w:r w:rsidRPr="00443B9F">
        <w:rPr>
          <w:rFonts w:eastAsia="Arial Unicode MS"/>
          <w:lang w:val="hi"/>
        </w:rPr>
        <w:t xml:space="preserve"> </w:t>
      </w:r>
      <w:proofErr w:type="spellStart"/>
      <w:r w:rsidRPr="00443B9F">
        <w:rPr>
          <w:rFonts w:eastAsia="Arial Unicode MS"/>
          <w:lang w:val="hi"/>
        </w:rPr>
        <w:t>Capability</w:t>
      </w:r>
      <w:proofErr w:type="spellEnd"/>
      <w:r w:rsidRPr="00443B9F">
        <w:rPr>
          <w:rFonts w:eastAsia="Arial Unicode MS"/>
          <w:lang w:val="hi"/>
        </w:rPr>
        <w:t xml:space="preserve"> </w:t>
      </w:r>
      <w:proofErr w:type="spellStart"/>
      <w:r w:rsidRPr="00443B9F">
        <w:rPr>
          <w:rFonts w:eastAsia="Arial Unicode MS"/>
          <w:lang w:val="hi"/>
        </w:rPr>
        <w:t>Framework</w:t>
      </w:r>
      <w:proofErr w:type="spellEnd"/>
      <w:r w:rsidRPr="00443B9F">
        <w:rPr>
          <w:rFonts w:eastAsia="Arial Unicode MS"/>
          <w:lang w:val="hi"/>
        </w:rPr>
        <w:t xml:space="preserve">: </w:t>
      </w:r>
      <w:proofErr w:type="spellStart"/>
      <w:r w:rsidRPr="00443B9F">
        <w:rPr>
          <w:rFonts w:eastAsia="Arial Unicode MS"/>
          <w:lang w:val="hi"/>
        </w:rPr>
        <w:t>Position</w:t>
      </w:r>
      <w:proofErr w:type="spellEnd"/>
      <w:r w:rsidRPr="00443B9F">
        <w:rPr>
          <w:rFonts w:eastAsia="Arial Unicode MS"/>
          <w:lang w:val="hi"/>
        </w:rPr>
        <w:t xml:space="preserve"> </w:t>
      </w:r>
      <w:proofErr w:type="spellStart"/>
      <w:r w:rsidRPr="00443B9F">
        <w:rPr>
          <w:rFonts w:eastAsia="Arial Unicode MS"/>
          <w:lang w:val="hi"/>
        </w:rPr>
        <w:t>Description</w:t>
      </w:r>
      <w:proofErr w:type="spellEnd"/>
      <w:r w:rsidRPr="00443B9F">
        <w:rPr>
          <w:rFonts w:eastAsia="Arial Unicode MS"/>
          <w:lang w:val="hi"/>
        </w:rPr>
        <w:t xml:space="preserve"> </w:t>
      </w:r>
      <w:proofErr w:type="spellStart"/>
      <w:r w:rsidRPr="00443B9F">
        <w:rPr>
          <w:rFonts w:eastAsia="Arial Unicode MS"/>
          <w:lang w:val="hi"/>
        </w:rPr>
        <w:t>Tool</w:t>
      </w:r>
      <w:proofErr w:type="spellEnd"/>
      <w:r w:rsidRPr="00443B9F">
        <w:rPr>
          <w:rFonts w:eastAsia="Arial Unicode MS"/>
          <w:lang w:val="hi"/>
        </w:rPr>
        <w:t xml:space="preserve"> </w:t>
      </w:r>
      <w:r w:rsidR="00443B9F" w:rsidRPr="00443B9F">
        <w:rPr>
          <w:rFonts w:eastAsia="Arial Unicode MS" w:cs="Mangal"/>
          <w:szCs w:val="25"/>
          <w:cs/>
          <w:lang w:val="hi" w:bidi="hi-IN"/>
        </w:rPr>
        <w:br/>
      </w:r>
      <w:proofErr w:type="spellStart"/>
      <w:r w:rsidRPr="00443B9F">
        <w:rPr>
          <w:rFonts w:eastAsia="Arial Unicode MS"/>
          <w:lang w:val="hi"/>
        </w:rPr>
        <w:t>Hindi</w:t>
      </w:r>
      <w:proofErr w:type="spellEnd"/>
      <w:r w:rsidRPr="00443B9F">
        <w:rPr>
          <w:rFonts w:eastAsia="Arial Unicode MS"/>
          <w:lang w:val="hi"/>
        </w:rPr>
        <w:t xml:space="preserve"> | </w:t>
      </w:r>
      <w:r w:rsidRPr="00443B9F">
        <w:rPr>
          <w:rFonts w:ascii="Nirmala UI" w:eastAsia="Arial Unicode MS" w:hAnsi="Nirmala UI" w:cs="Nirmala UI"/>
          <w:lang w:val="hi"/>
        </w:rPr>
        <w:t>हिन्दी</w:t>
      </w:r>
    </w:p>
    <w:bookmarkEnd w:id="0"/>
    <w:bookmarkEnd w:id="1"/>
    <w:p w14:paraId="29E2F356" w14:textId="77777777" w:rsidR="00B73220" w:rsidRPr="00443B9F" w:rsidRDefault="00AB2319" w:rsidP="00B73220">
      <w:proofErr w:type="spellStart"/>
      <w:r w:rsidRPr="00443B9F">
        <w:rPr>
          <w:rFonts w:ascii="Nirmala UI" w:eastAsia="Arial Unicode MS" w:hAnsi="Nirmala UI" w:cs="Nirmala UI"/>
          <w:lang w:val="hi"/>
        </w:rPr>
        <w:t>एनडीआईएस</w:t>
      </w:r>
      <w:proofErr w:type="spellEnd"/>
      <w:r w:rsidRPr="00443B9F">
        <w:rPr>
          <w:rFonts w:eastAsia="Arial Unicode MS"/>
          <w:lang w:val="hi"/>
        </w:rPr>
        <w:t xml:space="preserve"> </w:t>
      </w:r>
      <w:proofErr w:type="spellStart"/>
      <w:r w:rsidRPr="00443B9F">
        <w:rPr>
          <w:rFonts w:ascii="Nirmala UI" w:eastAsia="Arial Unicode MS" w:hAnsi="Nirmala UI" w:cs="Nirmala UI"/>
          <w:lang w:val="hi"/>
        </w:rPr>
        <w:t>वर्कफोर्स</w:t>
      </w:r>
      <w:proofErr w:type="spellEnd"/>
      <w:r w:rsidRPr="00443B9F">
        <w:rPr>
          <w:rFonts w:eastAsia="Arial Unicode MS"/>
          <w:lang w:val="hi"/>
        </w:rPr>
        <w:t xml:space="preserve"> </w:t>
      </w:r>
      <w:proofErr w:type="spellStart"/>
      <w:r w:rsidRPr="00443B9F">
        <w:rPr>
          <w:rFonts w:ascii="Nirmala UI" w:eastAsia="Arial Unicode MS" w:hAnsi="Nirmala UI" w:cs="Nirmala UI"/>
          <w:lang w:val="hi"/>
        </w:rPr>
        <w:t>कैपेबिलिटी</w:t>
      </w:r>
      <w:proofErr w:type="spellEnd"/>
      <w:r w:rsidRPr="00443B9F">
        <w:rPr>
          <w:rFonts w:eastAsia="Arial Unicode MS"/>
          <w:lang w:val="hi"/>
        </w:rPr>
        <w:t xml:space="preserve"> </w:t>
      </w:r>
      <w:proofErr w:type="spellStart"/>
      <w:r w:rsidRPr="00443B9F">
        <w:rPr>
          <w:rFonts w:ascii="Nirmala UI" w:eastAsia="Arial Unicode MS" w:hAnsi="Nirmala UI" w:cs="Nirmala UI"/>
          <w:lang w:val="hi"/>
        </w:rPr>
        <w:t>फ्रेमवर्क</w:t>
      </w:r>
      <w:proofErr w:type="spellEnd"/>
      <w:r w:rsidRPr="00443B9F">
        <w:rPr>
          <w:rFonts w:eastAsia="Arial Unicode MS"/>
          <w:lang w:val="hi"/>
        </w:rPr>
        <w:t xml:space="preserve"> (</w:t>
      </w:r>
      <w:proofErr w:type="spellStart"/>
      <w:r w:rsidRPr="00443B9F">
        <w:rPr>
          <w:rFonts w:ascii="Nirmala UI" w:eastAsia="Arial Unicode MS" w:hAnsi="Nirmala UI" w:cs="Nirmala UI"/>
          <w:lang w:val="hi"/>
        </w:rPr>
        <w:t>फ्रेमवर्क</w:t>
      </w:r>
      <w:proofErr w:type="spellEnd"/>
      <w:r w:rsidRPr="00443B9F">
        <w:rPr>
          <w:rFonts w:eastAsia="Arial Unicode MS"/>
          <w:lang w:val="hi"/>
        </w:rPr>
        <w:t xml:space="preserve">) </w:t>
      </w:r>
      <w:proofErr w:type="spellStart"/>
      <w:r w:rsidRPr="00443B9F">
        <w:rPr>
          <w:rFonts w:ascii="Nirmala UI" w:eastAsia="Arial Unicode MS" w:hAnsi="Nirmala UI" w:cs="Nirmala UI"/>
          <w:lang w:val="hi"/>
        </w:rPr>
        <w:t>एनडीआईएस</w:t>
      </w:r>
      <w:proofErr w:type="spellEnd"/>
      <w:r w:rsidRPr="00443B9F">
        <w:rPr>
          <w:rFonts w:eastAsia="Arial Unicode MS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के</w:t>
      </w:r>
      <w:r w:rsidRPr="00443B9F">
        <w:rPr>
          <w:rFonts w:eastAsia="Arial Unicode MS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तहत</w:t>
      </w:r>
      <w:r w:rsidRPr="00443B9F">
        <w:rPr>
          <w:rFonts w:eastAsia="Arial Unicode MS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वित्त</w:t>
      </w:r>
      <w:r w:rsidRPr="00443B9F">
        <w:rPr>
          <w:rFonts w:eastAsia="Arial Unicode MS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पोषित</w:t>
      </w:r>
      <w:r w:rsidRPr="00443B9F">
        <w:rPr>
          <w:rFonts w:eastAsia="Arial Unicode MS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सभी</w:t>
      </w:r>
      <w:r w:rsidRPr="00443B9F">
        <w:rPr>
          <w:rFonts w:eastAsia="Arial Unicode MS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श्रमिकों</w:t>
      </w:r>
      <w:r w:rsidRPr="00443B9F">
        <w:rPr>
          <w:rFonts w:eastAsia="Arial Unicode MS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से</w:t>
      </w:r>
      <w:r w:rsidRPr="00443B9F">
        <w:rPr>
          <w:rFonts w:eastAsia="Arial Unicode MS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अपेक्षित</w:t>
      </w:r>
      <w:r w:rsidRPr="00443B9F">
        <w:rPr>
          <w:rFonts w:eastAsia="Arial Unicode MS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दृष्टिकोण</w:t>
      </w:r>
      <w:r w:rsidRPr="00443B9F">
        <w:rPr>
          <w:rFonts w:eastAsia="Arial Unicode MS"/>
          <w:lang w:val="hi"/>
        </w:rPr>
        <w:t xml:space="preserve">, </w:t>
      </w:r>
      <w:r w:rsidRPr="00443B9F">
        <w:rPr>
          <w:rFonts w:ascii="Nirmala UI" w:eastAsia="Arial Unicode MS" w:hAnsi="Nirmala UI" w:cs="Nirmala UI"/>
          <w:lang w:val="hi"/>
        </w:rPr>
        <w:t>कौशल</w:t>
      </w:r>
      <w:r w:rsidRPr="00443B9F">
        <w:rPr>
          <w:rFonts w:eastAsia="Arial Unicode MS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और</w:t>
      </w:r>
      <w:r w:rsidRPr="00443B9F">
        <w:rPr>
          <w:rFonts w:eastAsia="Arial Unicode MS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ज्ञान</w:t>
      </w:r>
      <w:r w:rsidRPr="00443B9F">
        <w:rPr>
          <w:rFonts w:eastAsia="Arial Unicode MS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का</w:t>
      </w:r>
      <w:r w:rsidRPr="00443B9F">
        <w:rPr>
          <w:rFonts w:eastAsia="Arial Unicode MS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वर्णन</w:t>
      </w:r>
      <w:r w:rsidRPr="00443B9F">
        <w:rPr>
          <w:rFonts w:eastAsia="Arial Unicode MS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करता</w:t>
      </w:r>
      <w:r w:rsidRPr="00443B9F">
        <w:rPr>
          <w:rFonts w:eastAsia="Arial Unicode MS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है।</w:t>
      </w:r>
      <w:r w:rsidRPr="00443B9F">
        <w:rPr>
          <w:rFonts w:eastAsia="Arial Unicode MS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यह</w:t>
      </w:r>
      <w:r w:rsidRPr="00443B9F">
        <w:rPr>
          <w:rFonts w:eastAsia="Arial Unicode MS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स्पष्ट</w:t>
      </w:r>
      <w:r w:rsidRPr="00443B9F">
        <w:rPr>
          <w:rFonts w:eastAsia="Arial Unicode MS"/>
          <w:lang w:val="hi"/>
        </w:rPr>
        <w:t xml:space="preserve">, </w:t>
      </w:r>
      <w:r w:rsidRPr="00443B9F">
        <w:rPr>
          <w:rFonts w:ascii="Nirmala UI" w:eastAsia="Arial Unicode MS" w:hAnsi="Nirmala UI" w:cs="Nirmala UI"/>
          <w:lang w:val="hi"/>
        </w:rPr>
        <w:t>व्यावहारिक</w:t>
      </w:r>
      <w:r w:rsidRPr="00443B9F">
        <w:rPr>
          <w:rFonts w:eastAsia="Arial Unicode MS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उदाहरण</w:t>
      </w:r>
      <w:r w:rsidRPr="00443B9F">
        <w:rPr>
          <w:rFonts w:eastAsia="Arial Unicode MS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प्रदान</w:t>
      </w:r>
      <w:r w:rsidRPr="00443B9F">
        <w:rPr>
          <w:rFonts w:eastAsia="Arial Unicode MS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करता</w:t>
      </w:r>
      <w:r w:rsidRPr="00443B9F">
        <w:rPr>
          <w:rFonts w:eastAsia="Arial Unicode MS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है</w:t>
      </w:r>
      <w:r w:rsidRPr="00443B9F">
        <w:rPr>
          <w:rFonts w:eastAsia="Arial Unicode MS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और</w:t>
      </w:r>
      <w:r w:rsidRPr="00443B9F">
        <w:rPr>
          <w:rFonts w:eastAsia="Arial Unicode MS"/>
          <w:lang w:val="hi"/>
        </w:rPr>
        <w:t xml:space="preserve"> </w:t>
      </w:r>
      <w:proofErr w:type="spellStart"/>
      <w:r w:rsidRPr="00443B9F">
        <w:rPr>
          <w:rFonts w:ascii="Nirmala UI" w:eastAsia="Arial Unicode MS" w:hAnsi="Nirmala UI" w:cs="Nirmala UI"/>
          <w:lang w:val="hi"/>
        </w:rPr>
        <w:t>एनडीआईएस</w:t>
      </w:r>
      <w:proofErr w:type="spellEnd"/>
      <w:r w:rsidRPr="00443B9F">
        <w:rPr>
          <w:rFonts w:eastAsia="Arial Unicode MS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सेवाओं</w:t>
      </w:r>
      <w:r w:rsidRPr="00443B9F">
        <w:rPr>
          <w:rFonts w:eastAsia="Arial Unicode MS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और</w:t>
      </w:r>
      <w:r w:rsidRPr="00443B9F">
        <w:rPr>
          <w:rFonts w:eastAsia="Arial Unicode MS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समर्थन</w:t>
      </w:r>
      <w:r w:rsidRPr="00443B9F">
        <w:rPr>
          <w:rFonts w:eastAsia="Arial Unicode MS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प्राप्त</w:t>
      </w:r>
      <w:r w:rsidRPr="00443B9F">
        <w:rPr>
          <w:rFonts w:eastAsia="Arial Unicode MS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करने</w:t>
      </w:r>
      <w:r w:rsidRPr="00443B9F">
        <w:rPr>
          <w:rFonts w:eastAsia="Arial Unicode MS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वाले</w:t>
      </w:r>
      <w:r w:rsidRPr="00443B9F">
        <w:rPr>
          <w:rFonts w:eastAsia="Arial Unicode MS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प्रतिभागियों</w:t>
      </w:r>
      <w:r w:rsidRPr="00443B9F">
        <w:rPr>
          <w:rFonts w:eastAsia="Arial Unicode MS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के</w:t>
      </w:r>
      <w:r w:rsidRPr="00443B9F">
        <w:rPr>
          <w:rFonts w:eastAsia="Arial Unicode MS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लिए</w:t>
      </w:r>
      <w:r w:rsidRPr="00443B9F">
        <w:rPr>
          <w:rFonts w:eastAsia="Arial Unicode MS"/>
          <w:lang w:val="hi"/>
        </w:rPr>
        <w:t xml:space="preserve"> '</w:t>
      </w:r>
      <w:r w:rsidRPr="00443B9F">
        <w:rPr>
          <w:rFonts w:ascii="Nirmala UI" w:eastAsia="Arial Unicode MS" w:hAnsi="Nirmala UI" w:cs="Nirmala UI"/>
          <w:lang w:val="hi"/>
        </w:rPr>
        <w:t>अच्छी</w:t>
      </w:r>
      <w:r w:rsidRPr="00443B9F">
        <w:rPr>
          <w:rFonts w:eastAsia="Arial Unicode MS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स्थितियाँ</w:t>
      </w:r>
      <w:r w:rsidRPr="00443B9F">
        <w:rPr>
          <w:rFonts w:eastAsia="Arial Unicode MS"/>
          <w:lang w:val="hi"/>
        </w:rPr>
        <w:t xml:space="preserve"> </w:t>
      </w:r>
      <w:proofErr w:type="spellStart"/>
      <w:r w:rsidRPr="00443B9F">
        <w:rPr>
          <w:rFonts w:ascii="Nirmala UI" w:eastAsia="Arial Unicode MS" w:hAnsi="Nirmala UI" w:cs="Nirmala UI"/>
          <w:lang w:val="hi"/>
        </w:rPr>
        <w:t>कैसी</w:t>
      </w:r>
      <w:proofErr w:type="spellEnd"/>
      <w:r w:rsidRPr="00443B9F">
        <w:rPr>
          <w:rFonts w:eastAsia="Arial Unicode MS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दिखाई</w:t>
      </w:r>
      <w:r w:rsidRPr="00443B9F">
        <w:rPr>
          <w:rFonts w:eastAsia="Arial Unicode MS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देती</w:t>
      </w:r>
      <w:r w:rsidRPr="00443B9F">
        <w:rPr>
          <w:rFonts w:eastAsia="Arial Unicode MS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हैं</w:t>
      </w:r>
      <w:r w:rsidRPr="00443B9F">
        <w:rPr>
          <w:rFonts w:eastAsia="Arial Unicode MS"/>
          <w:lang w:val="hi"/>
        </w:rPr>
        <w:t xml:space="preserve">' </w:t>
      </w:r>
      <w:r w:rsidRPr="00443B9F">
        <w:rPr>
          <w:rFonts w:ascii="Nirmala UI" w:eastAsia="Arial Unicode MS" w:hAnsi="Nirmala UI" w:cs="Nirmala UI"/>
          <w:lang w:val="hi"/>
        </w:rPr>
        <w:t>की</w:t>
      </w:r>
      <w:r w:rsidRPr="00443B9F">
        <w:rPr>
          <w:rFonts w:eastAsia="Arial Unicode MS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एक</w:t>
      </w:r>
      <w:r w:rsidRPr="00443B9F">
        <w:rPr>
          <w:rFonts w:eastAsia="Arial Unicode MS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साझा</w:t>
      </w:r>
      <w:r w:rsidRPr="00443B9F">
        <w:rPr>
          <w:rFonts w:eastAsia="Arial Unicode MS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भाषा</w:t>
      </w:r>
      <w:r w:rsidRPr="00443B9F">
        <w:rPr>
          <w:rFonts w:eastAsia="Arial Unicode MS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स्थापित</w:t>
      </w:r>
      <w:r w:rsidRPr="00443B9F">
        <w:rPr>
          <w:rFonts w:eastAsia="Arial Unicode MS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करता</w:t>
      </w:r>
      <w:r w:rsidRPr="00443B9F">
        <w:rPr>
          <w:rFonts w:eastAsia="Arial Unicode MS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है।</w:t>
      </w:r>
      <w:r w:rsidRPr="00443B9F">
        <w:rPr>
          <w:rFonts w:eastAsia="Arial Unicode MS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यह</w:t>
      </w:r>
      <w:r w:rsidRPr="00443B9F">
        <w:rPr>
          <w:rFonts w:eastAsia="Arial Unicode MS"/>
          <w:lang w:val="hi"/>
        </w:rPr>
        <w:t xml:space="preserve"> </w:t>
      </w:r>
      <w:proofErr w:type="spellStart"/>
      <w:r w:rsidRPr="00443B9F">
        <w:rPr>
          <w:rFonts w:ascii="Nirmala UI" w:eastAsia="Arial Unicode MS" w:hAnsi="Nirmala UI" w:cs="Nirmala UI"/>
          <w:lang w:val="hi"/>
        </w:rPr>
        <w:t>टूल</w:t>
      </w:r>
      <w:proofErr w:type="spellEnd"/>
      <w:r w:rsidRPr="00443B9F">
        <w:rPr>
          <w:rFonts w:eastAsia="Arial Unicode MS"/>
          <w:lang w:val="hi"/>
        </w:rPr>
        <w:t xml:space="preserve"> (</w:t>
      </w:r>
      <w:r w:rsidRPr="00443B9F">
        <w:rPr>
          <w:rFonts w:ascii="Nirmala UI" w:eastAsia="Arial Unicode MS" w:hAnsi="Nirmala UI" w:cs="Nirmala UI"/>
          <w:lang w:val="hi"/>
        </w:rPr>
        <w:t>उपकरण</w:t>
      </w:r>
      <w:r w:rsidRPr="00443B9F">
        <w:rPr>
          <w:rFonts w:eastAsia="Arial Unicode MS"/>
          <w:lang w:val="hi"/>
        </w:rPr>
        <w:t xml:space="preserve">) </w:t>
      </w:r>
      <w:proofErr w:type="spellStart"/>
      <w:r w:rsidRPr="00443B9F">
        <w:rPr>
          <w:rFonts w:ascii="Nirmala UI" w:eastAsia="Arial Unicode MS" w:hAnsi="Nirmala UI" w:cs="Nirmala UI"/>
          <w:lang w:val="hi"/>
        </w:rPr>
        <w:t>वर्कफोर्स</w:t>
      </w:r>
      <w:proofErr w:type="spellEnd"/>
      <w:r w:rsidRPr="00443B9F">
        <w:rPr>
          <w:rFonts w:eastAsia="Arial Unicode MS"/>
          <w:lang w:val="hi"/>
        </w:rPr>
        <w:t xml:space="preserve"> </w:t>
      </w:r>
      <w:proofErr w:type="spellStart"/>
      <w:r w:rsidRPr="00443B9F">
        <w:rPr>
          <w:rFonts w:ascii="Nirmala UI" w:eastAsia="Arial Unicode MS" w:hAnsi="Nirmala UI" w:cs="Nirmala UI"/>
          <w:lang w:val="hi"/>
        </w:rPr>
        <w:t>कैपेबिल्टी</w:t>
      </w:r>
      <w:proofErr w:type="spellEnd"/>
      <w:r w:rsidRPr="00443B9F">
        <w:rPr>
          <w:rFonts w:eastAsia="Arial Unicode MS"/>
          <w:lang w:val="hi"/>
        </w:rPr>
        <w:t xml:space="preserve"> </w:t>
      </w:r>
      <w:proofErr w:type="spellStart"/>
      <w:r w:rsidRPr="00443B9F">
        <w:rPr>
          <w:rFonts w:ascii="Nirmala UI" w:eastAsia="Arial Unicode MS" w:hAnsi="Nirmala UI" w:cs="Nirmala UI"/>
          <w:lang w:val="hi"/>
        </w:rPr>
        <w:t>फ्रेमवर्क</w:t>
      </w:r>
      <w:proofErr w:type="spellEnd"/>
      <w:r w:rsidRPr="00443B9F">
        <w:rPr>
          <w:rFonts w:eastAsia="Arial Unicode MS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का</w:t>
      </w:r>
      <w:r w:rsidRPr="00443B9F">
        <w:rPr>
          <w:rFonts w:eastAsia="Arial Unicode MS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उपयोग</w:t>
      </w:r>
      <w:r w:rsidRPr="00443B9F">
        <w:rPr>
          <w:rFonts w:eastAsia="Arial Unicode MS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करने</w:t>
      </w:r>
      <w:r w:rsidRPr="00443B9F">
        <w:rPr>
          <w:rFonts w:eastAsia="Arial Unicode MS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का</w:t>
      </w:r>
      <w:r w:rsidRPr="00443B9F">
        <w:rPr>
          <w:rFonts w:eastAsia="Arial Unicode MS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समर्थन</w:t>
      </w:r>
      <w:r w:rsidRPr="00443B9F">
        <w:rPr>
          <w:rFonts w:eastAsia="Arial Unicode MS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करता</w:t>
      </w:r>
      <w:r w:rsidRPr="00443B9F">
        <w:rPr>
          <w:rFonts w:eastAsia="Arial Unicode MS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है।</w:t>
      </w:r>
    </w:p>
    <w:p w14:paraId="029DE18B" w14:textId="77777777" w:rsidR="00B73220" w:rsidRPr="00443B9F" w:rsidRDefault="00AB2319" w:rsidP="00B73220">
      <w:proofErr w:type="spellStart"/>
      <w:r w:rsidRPr="00443B9F">
        <w:rPr>
          <w:rFonts w:ascii="Nirmala UI" w:eastAsia="Arial Unicode MS" w:hAnsi="Nirmala UI" w:cs="Nirmala UI"/>
          <w:lang w:val="hi"/>
        </w:rPr>
        <w:t>पोज़ीशन</w:t>
      </w:r>
      <w:proofErr w:type="spellEnd"/>
      <w:r w:rsidRPr="00443B9F">
        <w:rPr>
          <w:rFonts w:eastAsia="Arial Unicode MS"/>
          <w:lang w:val="hi"/>
        </w:rPr>
        <w:t xml:space="preserve"> </w:t>
      </w:r>
      <w:proofErr w:type="spellStart"/>
      <w:r w:rsidRPr="00443B9F">
        <w:rPr>
          <w:rFonts w:ascii="Nirmala UI" w:eastAsia="Arial Unicode MS" w:hAnsi="Nirmala UI" w:cs="Nirmala UI"/>
          <w:lang w:val="hi"/>
        </w:rPr>
        <w:t>डिस्क्रिपशन</w:t>
      </w:r>
      <w:proofErr w:type="spellEnd"/>
      <w:r w:rsidRPr="00443B9F">
        <w:rPr>
          <w:rFonts w:eastAsia="Arial Unicode MS"/>
          <w:lang w:val="hi"/>
        </w:rPr>
        <w:t xml:space="preserve"> </w:t>
      </w:r>
      <w:proofErr w:type="spellStart"/>
      <w:r w:rsidRPr="00443B9F">
        <w:rPr>
          <w:rFonts w:ascii="Nirmala UI" w:eastAsia="Arial Unicode MS" w:hAnsi="Nirmala UI" w:cs="Nirmala UI"/>
          <w:lang w:val="hi"/>
        </w:rPr>
        <w:t>टूल</w:t>
      </w:r>
      <w:proofErr w:type="spellEnd"/>
      <w:r w:rsidRPr="00443B9F">
        <w:rPr>
          <w:rFonts w:eastAsia="Arial Unicode MS"/>
          <w:lang w:val="hi"/>
        </w:rPr>
        <w:t xml:space="preserve"> </w:t>
      </w:r>
      <w:proofErr w:type="spellStart"/>
      <w:r w:rsidRPr="00443B9F">
        <w:rPr>
          <w:rFonts w:ascii="Nirmala UI" w:eastAsia="Arial Unicode MS" w:hAnsi="Nirmala UI" w:cs="Nirmala UI"/>
          <w:lang w:val="hi"/>
        </w:rPr>
        <w:t>एनडीआईएस</w:t>
      </w:r>
      <w:proofErr w:type="spellEnd"/>
      <w:r w:rsidRPr="00443B9F">
        <w:rPr>
          <w:rFonts w:eastAsia="Arial Unicode MS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प्रतिभागियों</w:t>
      </w:r>
      <w:r w:rsidRPr="00443B9F">
        <w:rPr>
          <w:rFonts w:eastAsia="Arial Unicode MS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और</w:t>
      </w:r>
      <w:r w:rsidRPr="00443B9F">
        <w:rPr>
          <w:rFonts w:eastAsia="Arial Unicode MS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प्रदाताओं</w:t>
      </w:r>
      <w:r w:rsidRPr="00443B9F">
        <w:rPr>
          <w:rFonts w:eastAsia="Arial Unicode MS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को</w:t>
      </w:r>
      <w:r w:rsidRPr="00443B9F">
        <w:rPr>
          <w:rFonts w:eastAsia="Arial Unicode MS"/>
          <w:lang w:val="hi"/>
        </w:rPr>
        <w:t xml:space="preserve"> </w:t>
      </w:r>
      <w:proofErr w:type="spellStart"/>
      <w:r w:rsidRPr="00443B9F">
        <w:rPr>
          <w:rFonts w:ascii="Nirmala UI" w:eastAsia="Arial Unicode MS" w:hAnsi="Nirmala UI" w:cs="Nirmala UI"/>
          <w:lang w:val="hi"/>
        </w:rPr>
        <w:t>फ्रेमवर्क</w:t>
      </w:r>
      <w:proofErr w:type="spellEnd"/>
      <w:r w:rsidRPr="00443B9F">
        <w:rPr>
          <w:rFonts w:eastAsia="Arial Unicode MS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में</w:t>
      </w:r>
      <w:r w:rsidRPr="00443B9F">
        <w:rPr>
          <w:rFonts w:eastAsia="Arial Unicode MS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क्षमताओं</w:t>
      </w:r>
      <w:r w:rsidRPr="00443B9F">
        <w:rPr>
          <w:rFonts w:eastAsia="Arial Unicode MS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के</w:t>
      </w:r>
      <w:r w:rsidRPr="00443B9F">
        <w:rPr>
          <w:rFonts w:eastAsia="Arial Unicode MS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आधार</w:t>
      </w:r>
      <w:r w:rsidRPr="00443B9F">
        <w:rPr>
          <w:rFonts w:eastAsia="Arial Unicode MS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पर</w:t>
      </w:r>
      <w:r w:rsidRPr="00443B9F">
        <w:rPr>
          <w:rFonts w:eastAsia="Arial Unicode MS"/>
          <w:lang w:val="hi"/>
        </w:rPr>
        <w:t xml:space="preserve"> </w:t>
      </w:r>
      <w:proofErr w:type="spellStart"/>
      <w:r w:rsidRPr="00443B9F">
        <w:rPr>
          <w:rFonts w:ascii="Nirmala UI" w:eastAsia="Arial Unicode MS" w:hAnsi="Nirmala UI" w:cs="Nirmala UI"/>
          <w:lang w:val="hi"/>
        </w:rPr>
        <w:t>पोज़ीशन</w:t>
      </w:r>
      <w:proofErr w:type="spellEnd"/>
      <w:r w:rsidRPr="00443B9F">
        <w:rPr>
          <w:rFonts w:eastAsia="Arial Unicode MS"/>
          <w:lang w:val="hi"/>
        </w:rPr>
        <w:t xml:space="preserve"> </w:t>
      </w:r>
      <w:proofErr w:type="spellStart"/>
      <w:r w:rsidRPr="00443B9F">
        <w:rPr>
          <w:rFonts w:ascii="Nirmala UI" w:eastAsia="Arial Unicode MS" w:hAnsi="Nirmala UI" w:cs="Nirmala UI"/>
          <w:lang w:val="hi"/>
        </w:rPr>
        <w:t>डिस्क्रिपशन</w:t>
      </w:r>
      <w:proofErr w:type="spellEnd"/>
      <w:r w:rsidRPr="00443B9F">
        <w:rPr>
          <w:rFonts w:eastAsia="Arial Unicode MS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विकसित</w:t>
      </w:r>
      <w:r w:rsidRPr="00443B9F">
        <w:rPr>
          <w:rFonts w:eastAsia="Arial Unicode MS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करने</w:t>
      </w:r>
      <w:r w:rsidRPr="00443B9F">
        <w:rPr>
          <w:rFonts w:eastAsia="Arial Unicode MS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के</w:t>
      </w:r>
      <w:r w:rsidRPr="00443B9F">
        <w:rPr>
          <w:rFonts w:eastAsia="Arial Unicode MS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लिए</w:t>
      </w:r>
      <w:r w:rsidRPr="00443B9F">
        <w:rPr>
          <w:rFonts w:eastAsia="Arial Unicode MS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सहायता</w:t>
      </w:r>
      <w:r w:rsidRPr="00443B9F">
        <w:rPr>
          <w:rFonts w:eastAsia="Arial Unicode MS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देता</w:t>
      </w:r>
      <w:r w:rsidRPr="00443B9F">
        <w:rPr>
          <w:rFonts w:eastAsia="Arial Unicode MS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है।</w:t>
      </w:r>
      <w:r w:rsidRPr="00443B9F">
        <w:rPr>
          <w:rFonts w:eastAsia="Arial Unicode MS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प्रत्येक</w:t>
      </w:r>
      <w:r w:rsidRPr="00443B9F">
        <w:rPr>
          <w:rFonts w:eastAsia="Arial Unicode MS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समूह</w:t>
      </w:r>
      <w:r w:rsidRPr="00443B9F">
        <w:rPr>
          <w:rFonts w:eastAsia="Arial Unicode MS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के</w:t>
      </w:r>
      <w:r w:rsidRPr="00443B9F">
        <w:rPr>
          <w:rFonts w:eastAsia="Arial Unicode MS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लिए</w:t>
      </w:r>
      <w:r w:rsidRPr="00443B9F">
        <w:rPr>
          <w:rFonts w:eastAsia="Arial Unicode MS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एक</w:t>
      </w:r>
      <w:r w:rsidRPr="00443B9F">
        <w:rPr>
          <w:rFonts w:eastAsia="Arial Unicode MS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अनुरूप</w:t>
      </w:r>
      <w:r w:rsidRPr="00443B9F">
        <w:rPr>
          <w:rFonts w:eastAsia="Arial Unicode MS"/>
          <w:lang w:val="hi"/>
        </w:rPr>
        <w:t xml:space="preserve"> </w:t>
      </w:r>
      <w:proofErr w:type="spellStart"/>
      <w:r w:rsidRPr="00443B9F">
        <w:rPr>
          <w:rFonts w:ascii="Nirmala UI" w:eastAsia="Arial Unicode MS" w:hAnsi="Nirmala UI" w:cs="Nirmala UI"/>
          <w:lang w:val="hi"/>
        </w:rPr>
        <w:t>मार्गदर्शिका</w:t>
      </w:r>
      <w:proofErr w:type="spellEnd"/>
      <w:r w:rsidRPr="00443B9F">
        <w:rPr>
          <w:rFonts w:eastAsia="Arial Unicode MS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है</w:t>
      </w:r>
      <w:r w:rsidRPr="00443B9F">
        <w:rPr>
          <w:rFonts w:eastAsia="Arial Unicode MS"/>
          <w:lang w:val="hi"/>
        </w:rPr>
        <w:t xml:space="preserve">: </w:t>
      </w:r>
      <w:r w:rsidRPr="00443B9F">
        <w:rPr>
          <w:rFonts w:ascii="Nirmala UI" w:eastAsia="Arial Unicode MS" w:hAnsi="Nirmala UI" w:cs="Nirmala UI"/>
          <w:lang w:val="hi"/>
        </w:rPr>
        <w:t>प्रतिभागी</w:t>
      </w:r>
      <w:r w:rsidRPr="00443B9F">
        <w:rPr>
          <w:rFonts w:eastAsia="Arial Unicode MS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और</w:t>
      </w:r>
      <w:r w:rsidRPr="00443B9F">
        <w:rPr>
          <w:rFonts w:eastAsia="Arial Unicode MS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प्रदाता।</w:t>
      </w:r>
      <w:r w:rsidRPr="00443B9F">
        <w:rPr>
          <w:rFonts w:eastAsia="Arial Unicode MS"/>
          <w:lang w:val="hi"/>
        </w:rPr>
        <w:t xml:space="preserve"> </w:t>
      </w:r>
    </w:p>
    <w:p w14:paraId="7DE246EB" w14:textId="77777777" w:rsidR="00B73220" w:rsidRPr="00443B9F" w:rsidRDefault="00AB2319" w:rsidP="00B73220">
      <w:pPr>
        <w:pStyle w:val="Quote"/>
      </w:pPr>
      <w:r w:rsidRPr="00443B9F">
        <w:rPr>
          <w:rFonts w:ascii="Nirmala UI" w:eastAsia="Arial Unicode MS" w:hAnsi="Nirmala UI" w:cs="Nirmala UI"/>
          <w:lang w:val="hi"/>
        </w:rPr>
        <w:t>यह</w:t>
      </w:r>
      <w:r w:rsidRPr="00443B9F">
        <w:rPr>
          <w:rFonts w:eastAsia="Arial Unicode MS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सुनिश्चित</w:t>
      </w:r>
      <w:r w:rsidRPr="00443B9F">
        <w:rPr>
          <w:rFonts w:eastAsia="Arial Unicode MS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करने</w:t>
      </w:r>
      <w:r w:rsidRPr="00443B9F">
        <w:rPr>
          <w:rFonts w:eastAsia="Arial Unicode MS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से</w:t>
      </w:r>
      <w:r w:rsidRPr="00443B9F">
        <w:rPr>
          <w:rFonts w:eastAsia="Arial Unicode MS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कि</w:t>
      </w:r>
      <w:r w:rsidRPr="00443B9F">
        <w:rPr>
          <w:rFonts w:eastAsia="Arial Unicode MS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आपके</w:t>
      </w:r>
      <w:r w:rsidRPr="00443B9F">
        <w:rPr>
          <w:rFonts w:eastAsia="Arial Unicode MS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पास</w:t>
      </w:r>
      <w:r w:rsidRPr="00443B9F">
        <w:rPr>
          <w:rFonts w:eastAsia="Arial Unicode MS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व्यापक</w:t>
      </w:r>
      <w:r w:rsidRPr="00443B9F">
        <w:rPr>
          <w:rFonts w:eastAsia="Arial Unicode MS"/>
          <w:lang w:val="hi"/>
        </w:rPr>
        <w:t xml:space="preserve">, </w:t>
      </w:r>
      <w:r w:rsidRPr="00443B9F">
        <w:rPr>
          <w:rFonts w:ascii="Nirmala UI" w:eastAsia="Arial Unicode MS" w:hAnsi="Nirmala UI" w:cs="Nirmala UI"/>
          <w:lang w:val="hi"/>
        </w:rPr>
        <w:t>सुसंगत</w:t>
      </w:r>
      <w:r w:rsidRPr="00443B9F">
        <w:rPr>
          <w:rFonts w:eastAsia="Arial Unicode MS"/>
          <w:lang w:val="hi"/>
        </w:rPr>
        <w:t xml:space="preserve"> </w:t>
      </w:r>
      <w:proofErr w:type="spellStart"/>
      <w:r w:rsidRPr="00443B9F">
        <w:rPr>
          <w:rFonts w:ascii="Nirmala UI" w:eastAsia="Arial Unicode MS" w:hAnsi="Nirmala UI" w:cs="Nirmala UI"/>
          <w:lang w:val="hi"/>
        </w:rPr>
        <w:t>पोज़ीशन</w:t>
      </w:r>
      <w:proofErr w:type="spellEnd"/>
      <w:r w:rsidRPr="00443B9F">
        <w:rPr>
          <w:rFonts w:eastAsia="Arial Unicode MS"/>
          <w:lang w:val="hi"/>
        </w:rPr>
        <w:t xml:space="preserve"> </w:t>
      </w:r>
      <w:proofErr w:type="spellStart"/>
      <w:r w:rsidRPr="00443B9F">
        <w:rPr>
          <w:rFonts w:ascii="Nirmala UI" w:eastAsia="Arial Unicode MS" w:hAnsi="Nirmala UI" w:cs="Nirmala UI"/>
          <w:lang w:val="hi"/>
        </w:rPr>
        <w:t>डिस्क्रिपशन</w:t>
      </w:r>
      <w:proofErr w:type="spellEnd"/>
      <w:r w:rsidRPr="00443B9F">
        <w:rPr>
          <w:rFonts w:eastAsia="Arial Unicode MS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है</w:t>
      </w:r>
      <w:r w:rsidRPr="00443B9F">
        <w:rPr>
          <w:rFonts w:eastAsia="Arial Unicode MS"/>
          <w:lang w:val="hi"/>
        </w:rPr>
        <w:t xml:space="preserve">, </w:t>
      </w:r>
      <w:r w:rsidRPr="00443B9F">
        <w:rPr>
          <w:rFonts w:ascii="Nirmala UI" w:eastAsia="Arial Unicode MS" w:hAnsi="Nirmala UI" w:cs="Nirmala UI"/>
          <w:lang w:val="hi"/>
        </w:rPr>
        <w:t>प्रतिभागी</w:t>
      </w:r>
      <w:r w:rsidRPr="00443B9F">
        <w:rPr>
          <w:rFonts w:eastAsia="Arial Unicode MS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और</w:t>
      </w:r>
      <w:r w:rsidRPr="00443B9F">
        <w:rPr>
          <w:rFonts w:eastAsia="Arial Unicode MS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प्रदाता</w:t>
      </w:r>
      <w:r w:rsidRPr="00443B9F">
        <w:rPr>
          <w:rFonts w:eastAsia="Arial Unicode MS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दोनों</w:t>
      </w:r>
      <w:r w:rsidRPr="00443B9F">
        <w:rPr>
          <w:rFonts w:eastAsia="Arial Unicode MS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के</w:t>
      </w:r>
      <w:r w:rsidRPr="00443B9F">
        <w:rPr>
          <w:rFonts w:eastAsia="Arial Unicode MS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लक्ष्यों</w:t>
      </w:r>
      <w:r w:rsidRPr="00443B9F">
        <w:rPr>
          <w:rFonts w:eastAsia="Arial Unicode MS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का</w:t>
      </w:r>
      <w:r w:rsidRPr="00443B9F">
        <w:rPr>
          <w:rFonts w:eastAsia="Arial Unicode MS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समर्थन</w:t>
      </w:r>
      <w:r w:rsidRPr="00443B9F">
        <w:rPr>
          <w:rFonts w:eastAsia="Arial Unicode MS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होगा</w:t>
      </w:r>
      <w:r w:rsidRPr="00443B9F">
        <w:rPr>
          <w:rFonts w:eastAsia="Arial Unicode MS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और</w:t>
      </w:r>
      <w:r w:rsidRPr="00443B9F">
        <w:rPr>
          <w:rFonts w:eastAsia="Arial Unicode MS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आपके</w:t>
      </w:r>
      <w:r w:rsidRPr="00443B9F">
        <w:rPr>
          <w:rFonts w:eastAsia="Arial Unicode MS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श्रमिकों</w:t>
      </w:r>
      <w:r w:rsidRPr="00443B9F">
        <w:rPr>
          <w:rFonts w:eastAsia="Arial Unicode MS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की</w:t>
      </w:r>
      <w:r w:rsidRPr="00443B9F">
        <w:rPr>
          <w:rFonts w:eastAsia="Arial Unicode MS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स्पष्ट</w:t>
      </w:r>
      <w:r w:rsidRPr="00443B9F">
        <w:rPr>
          <w:rFonts w:eastAsia="Arial Unicode MS"/>
          <w:lang w:val="hi"/>
        </w:rPr>
        <w:t xml:space="preserve"> </w:t>
      </w:r>
      <w:proofErr w:type="spellStart"/>
      <w:r w:rsidRPr="00443B9F">
        <w:rPr>
          <w:rFonts w:ascii="Nirmala UI" w:eastAsia="Arial Unicode MS" w:hAnsi="Nirmala UI" w:cs="Nirmala UI"/>
          <w:lang w:val="hi"/>
        </w:rPr>
        <w:t>अपेक्षाएं</w:t>
      </w:r>
      <w:proofErr w:type="spellEnd"/>
      <w:r w:rsidRPr="00443B9F">
        <w:rPr>
          <w:rFonts w:eastAsia="Arial Unicode MS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प्रदान</w:t>
      </w:r>
      <w:r w:rsidRPr="00443B9F">
        <w:rPr>
          <w:rFonts w:eastAsia="Arial Unicode MS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होंगी।</w:t>
      </w:r>
    </w:p>
    <w:p w14:paraId="6CC792C4" w14:textId="77777777" w:rsidR="00B73220" w:rsidRPr="00443B9F" w:rsidRDefault="00AB2319" w:rsidP="00B73220">
      <w:pPr>
        <w:pStyle w:val="Boxed2Text-purpleH2"/>
        <w:rPr>
          <w:rFonts w:cstheme="minorHAnsi"/>
        </w:rPr>
      </w:pPr>
      <w:r w:rsidRPr="00443B9F">
        <w:rPr>
          <w:rFonts w:ascii="Nirmala UI" w:eastAsia="Arial Unicode MS" w:hAnsi="Nirmala UI" w:cs="Nirmala UI"/>
          <w:lang w:val="hi"/>
        </w:rPr>
        <w:t>क्या</w:t>
      </w:r>
      <w:r w:rsidRPr="00443B9F">
        <w:rPr>
          <w:rFonts w:eastAsia="Arial Unicode MS" w:cstheme="minorHAnsi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उम्मीद</w:t>
      </w:r>
      <w:r w:rsidRPr="00443B9F">
        <w:rPr>
          <w:rFonts w:eastAsia="Arial Unicode MS" w:cstheme="minorHAnsi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करें</w:t>
      </w:r>
      <w:r w:rsidRPr="00443B9F">
        <w:rPr>
          <w:rFonts w:eastAsia="Arial Unicode MS" w:cstheme="minorHAnsi"/>
          <w:lang w:val="hi"/>
        </w:rPr>
        <w:t xml:space="preserve"> </w:t>
      </w:r>
    </w:p>
    <w:p w14:paraId="3F56619D" w14:textId="77777777" w:rsidR="00B73220" w:rsidRPr="00443B9F" w:rsidRDefault="00AB2319" w:rsidP="00B73220">
      <w:pPr>
        <w:pStyle w:val="Boxed2text-purple"/>
        <w:pBdr>
          <w:bottom w:val="none" w:sz="0" w:space="0" w:color="auto"/>
        </w:pBdr>
        <w:spacing w:after="80"/>
        <w:rPr>
          <w:rFonts w:cstheme="minorHAnsi"/>
        </w:rPr>
      </w:pPr>
      <w:bookmarkStart w:id="2" w:name="_Hlk118967997"/>
      <w:bookmarkStart w:id="3" w:name="OLE_LINK38"/>
      <w:r w:rsidRPr="00443B9F">
        <w:rPr>
          <w:rFonts w:ascii="Nirmala UI" w:eastAsia="Arial Unicode MS" w:hAnsi="Nirmala UI" w:cs="Nirmala UI"/>
          <w:lang w:val="hi"/>
        </w:rPr>
        <w:t>यह</w:t>
      </w:r>
      <w:r w:rsidRPr="00443B9F">
        <w:rPr>
          <w:rFonts w:eastAsia="Arial Unicode MS" w:cstheme="minorHAnsi"/>
          <w:lang w:val="hi"/>
        </w:rPr>
        <w:t xml:space="preserve"> </w:t>
      </w:r>
      <w:proofErr w:type="spellStart"/>
      <w:r w:rsidRPr="00443B9F">
        <w:rPr>
          <w:rFonts w:ascii="Nirmala UI" w:eastAsia="Arial Unicode MS" w:hAnsi="Nirmala UI" w:cs="Nirmala UI"/>
          <w:lang w:val="hi"/>
        </w:rPr>
        <w:t>टूल</w:t>
      </w:r>
      <w:proofErr w:type="spellEnd"/>
      <w:r w:rsidRPr="00443B9F">
        <w:rPr>
          <w:rFonts w:eastAsia="Arial Unicode MS" w:cstheme="minorHAnsi"/>
          <w:lang w:val="hi"/>
        </w:rPr>
        <w:t xml:space="preserve"> </w:t>
      </w:r>
      <w:proofErr w:type="spellStart"/>
      <w:r w:rsidRPr="00443B9F">
        <w:rPr>
          <w:rFonts w:ascii="Nirmala UI" w:eastAsia="Arial Unicode MS" w:hAnsi="Nirmala UI" w:cs="Nirmala UI"/>
          <w:lang w:val="hi"/>
        </w:rPr>
        <w:t>एनडीआईएस</w:t>
      </w:r>
      <w:proofErr w:type="spellEnd"/>
      <w:r w:rsidRPr="00443B9F">
        <w:rPr>
          <w:rFonts w:eastAsia="Arial Unicode MS" w:cstheme="minorHAnsi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प्रतिभागियों</w:t>
      </w:r>
      <w:r w:rsidRPr="00443B9F">
        <w:rPr>
          <w:rFonts w:eastAsia="Arial Unicode MS" w:cstheme="minorHAnsi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और</w:t>
      </w:r>
      <w:r w:rsidRPr="00443B9F">
        <w:rPr>
          <w:rFonts w:eastAsia="Arial Unicode MS" w:cstheme="minorHAnsi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प्रदाताओं</w:t>
      </w:r>
      <w:r w:rsidRPr="00443B9F">
        <w:rPr>
          <w:rFonts w:eastAsia="Arial Unicode MS" w:cstheme="minorHAnsi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को</w:t>
      </w:r>
      <w:r w:rsidRPr="00443B9F">
        <w:rPr>
          <w:rFonts w:eastAsia="Arial Unicode MS" w:cstheme="minorHAnsi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विस्तृत</w:t>
      </w:r>
      <w:r w:rsidRPr="00443B9F">
        <w:rPr>
          <w:rFonts w:eastAsia="Arial Unicode MS" w:cstheme="minorHAnsi"/>
          <w:lang w:val="hi"/>
        </w:rPr>
        <w:t xml:space="preserve"> </w:t>
      </w:r>
      <w:proofErr w:type="spellStart"/>
      <w:r w:rsidRPr="00443B9F">
        <w:rPr>
          <w:rFonts w:ascii="Nirmala UI" w:eastAsia="Arial Unicode MS" w:hAnsi="Nirmala UI" w:cs="Nirmala UI"/>
          <w:lang w:val="hi"/>
        </w:rPr>
        <w:t>पोज़ीशन</w:t>
      </w:r>
      <w:proofErr w:type="spellEnd"/>
      <w:r w:rsidRPr="00443B9F">
        <w:rPr>
          <w:rFonts w:eastAsia="Arial Unicode MS" w:cstheme="minorHAnsi"/>
          <w:lang w:val="hi"/>
        </w:rPr>
        <w:t xml:space="preserve"> </w:t>
      </w:r>
      <w:proofErr w:type="spellStart"/>
      <w:r w:rsidRPr="00443B9F">
        <w:rPr>
          <w:rFonts w:ascii="Nirmala UI" w:eastAsia="Arial Unicode MS" w:hAnsi="Nirmala UI" w:cs="Nirmala UI"/>
          <w:lang w:val="hi"/>
        </w:rPr>
        <w:t>डिस्क्रिपशन</w:t>
      </w:r>
      <w:proofErr w:type="spellEnd"/>
      <w:r w:rsidRPr="00443B9F">
        <w:rPr>
          <w:rFonts w:eastAsia="Arial Unicode MS" w:cstheme="minorHAnsi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का</w:t>
      </w:r>
      <w:r w:rsidRPr="00443B9F">
        <w:rPr>
          <w:rFonts w:eastAsia="Arial Unicode MS" w:cstheme="minorHAnsi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निर्माण</w:t>
      </w:r>
      <w:r w:rsidRPr="00443B9F">
        <w:rPr>
          <w:rFonts w:eastAsia="Arial Unicode MS" w:cstheme="minorHAnsi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करने</w:t>
      </w:r>
      <w:r w:rsidRPr="00443B9F">
        <w:rPr>
          <w:rFonts w:eastAsia="Arial Unicode MS" w:cstheme="minorHAnsi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में</w:t>
      </w:r>
      <w:r w:rsidRPr="00443B9F">
        <w:rPr>
          <w:rFonts w:eastAsia="Arial Unicode MS" w:cstheme="minorHAnsi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मदद</w:t>
      </w:r>
      <w:r w:rsidRPr="00443B9F">
        <w:rPr>
          <w:rFonts w:eastAsia="Arial Unicode MS" w:cstheme="minorHAnsi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करता</w:t>
      </w:r>
      <w:r w:rsidRPr="00443B9F">
        <w:rPr>
          <w:rFonts w:eastAsia="Arial Unicode MS" w:cstheme="minorHAnsi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है</w:t>
      </w:r>
      <w:r w:rsidRPr="00443B9F">
        <w:rPr>
          <w:rFonts w:eastAsia="Arial Unicode MS" w:cstheme="minorHAnsi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जिसमें</w:t>
      </w:r>
      <w:r w:rsidRPr="00443B9F">
        <w:rPr>
          <w:rFonts w:eastAsia="Arial Unicode MS" w:cstheme="minorHAnsi"/>
          <w:lang w:val="hi"/>
        </w:rPr>
        <w:t xml:space="preserve"> </w:t>
      </w:r>
      <w:proofErr w:type="spellStart"/>
      <w:r w:rsidRPr="00443B9F">
        <w:rPr>
          <w:rFonts w:ascii="Nirmala UI" w:eastAsia="Arial Unicode MS" w:hAnsi="Nirmala UI" w:cs="Nirmala UI"/>
          <w:lang w:val="hi"/>
        </w:rPr>
        <w:t>पोज़ीशन</w:t>
      </w:r>
      <w:proofErr w:type="spellEnd"/>
      <w:r w:rsidRPr="00443B9F">
        <w:rPr>
          <w:rFonts w:eastAsia="Arial Unicode MS" w:cstheme="minorHAnsi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की</w:t>
      </w:r>
      <w:r w:rsidRPr="00443B9F">
        <w:rPr>
          <w:rFonts w:eastAsia="Arial Unicode MS" w:cstheme="minorHAnsi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सभी</w:t>
      </w:r>
      <w:r w:rsidRPr="00443B9F">
        <w:rPr>
          <w:rFonts w:eastAsia="Arial Unicode MS" w:cstheme="minorHAnsi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महत्वपूर्ण</w:t>
      </w:r>
      <w:r w:rsidRPr="00443B9F">
        <w:rPr>
          <w:rFonts w:eastAsia="Arial Unicode MS" w:cstheme="minorHAnsi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जानकारी</w:t>
      </w:r>
      <w:r w:rsidRPr="00443B9F">
        <w:rPr>
          <w:rFonts w:eastAsia="Arial Unicode MS" w:cstheme="minorHAnsi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शामिल</w:t>
      </w:r>
      <w:r w:rsidRPr="00443B9F">
        <w:rPr>
          <w:rFonts w:eastAsia="Arial Unicode MS" w:cstheme="minorHAnsi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होती</w:t>
      </w:r>
      <w:r w:rsidRPr="00443B9F">
        <w:rPr>
          <w:rFonts w:eastAsia="Arial Unicode MS" w:cstheme="minorHAnsi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है</w:t>
      </w:r>
      <w:r w:rsidRPr="00443B9F">
        <w:rPr>
          <w:rFonts w:eastAsia="Arial Unicode MS" w:cstheme="minorHAnsi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और</w:t>
      </w:r>
      <w:r w:rsidRPr="00443B9F">
        <w:rPr>
          <w:rFonts w:eastAsia="Arial Unicode MS" w:cstheme="minorHAnsi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जो</w:t>
      </w:r>
      <w:r w:rsidRPr="00443B9F">
        <w:rPr>
          <w:rFonts w:eastAsia="Arial Unicode MS" w:cstheme="minorHAnsi"/>
          <w:lang w:val="hi"/>
        </w:rPr>
        <w:t xml:space="preserve"> </w:t>
      </w:r>
      <w:proofErr w:type="spellStart"/>
      <w:r w:rsidRPr="00443B9F">
        <w:rPr>
          <w:rFonts w:ascii="Nirmala UI" w:eastAsia="Arial Unicode MS" w:hAnsi="Nirmala UI" w:cs="Nirmala UI"/>
          <w:lang w:val="hi"/>
        </w:rPr>
        <w:t>वर्कफोर्स</w:t>
      </w:r>
      <w:proofErr w:type="spellEnd"/>
      <w:r w:rsidRPr="00443B9F">
        <w:rPr>
          <w:rFonts w:eastAsia="Arial Unicode MS" w:cstheme="minorHAnsi"/>
          <w:lang w:val="hi"/>
        </w:rPr>
        <w:t xml:space="preserve"> </w:t>
      </w:r>
      <w:proofErr w:type="spellStart"/>
      <w:r w:rsidRPr="00443B9F">
        <w:rPr>
          <w:rFonts w:ascii="Nirmala UI" w:eastAsia="Arial Unicode MS" w:hAnsi="Nirmala UI" w:cs="Nirmala UI"/>
          <w:lang w:val="hi"/>
        </w:rPr>
        <w:t>कैपेबिल्टी</w:t>
      </w:r>
      <w:proofErr w:type="spellEnd"/>
      <w:r w:rsidRPr="00443B9F">
        <w:rPr>
          <w:rFonts w:eastAsia="Arial Unicode MS" w:cstheme="minorHAnsi"/>
          <w:lang w:val="hi"/>
        </w:rPr>
        <w:t xml:space="preserve"> </w:t>
      </w:r>
      <w:proofErr w:type="spellStart"/>
      <w:r w:rsidRPr="00443B9F">
        <w:rPr>
          <w:rFonts w:ascii="Nirmala UI" w:eastAsia="Arial Unicode MS" w:hAnsi="Nirmala UI" w:cs="Nirmala UI"/>
          <w:lang w:val="hi"/>
        </w:rPr>
        <w:t>फ्रेमवर्क</w:t>
      </w:r>
      <w:proofErr w:type="spellEnd"/>
      <w:r w:rsidRPr="00443B9F">
        <w:rPr>
          <w:rFonts w:eastAsia="Arial Unicode MS" w:cstheme="minorHAnsi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के</w:t>
      </w:r>
      <w:r w:rsidRPr="00443B9F">
        <w:rPr>
          <w:rFonts w:eastAsia="Arial Unicode MS" w:cstheme="minorHAnsi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साथ</w:t>
      </w:r>
      <w:r w:rsidRPr="00443B9F">
        <w:rPr>
          <w:rFonts w:eastAsia="Arial Unicode MS" w:cstheme="minorHAnsi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संरेखित</w:t>
      </w:r>
      <w:r w:rsidRPr="00443B9F">
        <w:rPr>
          <w:rFonts w:eastAsia="Arial Unicode MS" w:cstheme="minorHAnsi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होती</w:t>
      </w:r>
      <w:r w:rsidRPr="00443B9F">
        <w:rPr>
          <w:rFonts w:eastAsia="Arial Unicode MS" w:cstheme="minorHAnsi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है।</w:t>
      </w:r>
      <w:r w:rsidRPr="00443B9F">
        <w:rPr>
          <w:rFonts w:eastAsia="Arial Unicode MS" w:cstheme="minorHAnsi"/>
          <w:lang w:val="hi"/>
        </w:rPr>
        <w:t xml:space="preserve"> </w:t>
      </w:r>
    </w:p>
    <w:bookmarkEnd w:id="2"/>
    <w:bookmarkEnd w:id="3"/>
    <w:p w14:paraId="6FEB99FA" w14:textId="77777777" w:rsidR="00B73220" w:rsidRPr="00443B9F" w:rsidRDefault="00AB2319" w:rsidP="00B73220">
      <w:pPr>
        <w:pStyle w:val="Boxed2bullets-purple"/>
        <w:pBdr>
          <w:bottom w:val="single" w:sz="4" w:space="20" w:color="612C69"/>
        </w:pBdr>
        <w:spacing w:after="80"/>
        <w:contextualSpacing w:val="0"/>
        <w:rPr>
          <w:rFonts w:cstheme="minorHAnsi"/>
        </w:rPr>
      </w:pPr>
      <w:r w:rsidRPr="00443B9F">
        <w:rPr>
          <w:rFonts w:ascii="Nirmala UI" w:eastAsia="Arial Unicode MS" w:hAnsi="Nirmala UI" w:cs="Nirmala UI"/>
          <w:b/>
          <w:lang w:val="hi"/>
        </w:rPr>
        <w:t>विकास</w:t>
      </w:r>
      <w:r w:rsidRPr="00443B9F">
        <w:rPr>
          <w:rFonts w:eastAsia="Arial Unicode MS" w:cstheme="minorHAnsi"/>
          <w:b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b/>
          <w:lang w:val="hi"/>
        </w:rPr>
        <w:t>करना</w:t>
      </w:r>
      <w:r w:rsidRPr="00443B9F">
        <w:rPr>
          <w:rFonts w:eastAsia="Arial Unicode MS" w:cstheme="minorHAnsi"/>
          <w:b/>
          <w:lang w:val="hi"/>
        </w:rPr>
        <w:t>:</w:t>
      </w:r>
      <w:r w:rsidRPr="00443B9F">
        <w:rPr>
          <w:rFonts w:eastAsia="Arial Unicode MS" w:cstheme="minorHAnsi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ऐसी</w:t>
      </w:r>
      <w:r w:rsidRPr="00443B9F">
        <w:rPr>
          <w:rFonts w:eastAsia="Arial Unicode MS" w:cstheme="minorHAnsi"/>
          <w:lang w:val="hi"/>
        </w:rPr>
        <w:t xml:space="preserve"> </w:t>
      </w:r>
      <w:proofErr w:type="spellStart"/>
      <w:r w:rsidRPr="00443B9F">
        <w:rPr>
          <w:rFonts w:ascii="Nirmala UI" w:eastAsia="Arial Unicode MS" w:hAnsi="Nirmala UI" w:cs="Nirmala UI"/>
          <w:lang w:val="hi"/>
        </w:rPr>
        <w:t>पोज़ीशन</w:t>
      </w:r>
      <w:proofErr w:type="spellEnd"/>
      <w:r w:rsidRPr="00443B9F">
        <w:rPr>
          <w:rFonts w:eastAsia="Arial Unicode MS" w:cstheme="minorHAnsi"/>
          <w:lang w:val="hi"/>
        </w:rPr>
        <w:t xml:space="preserve"> </w:t>
      </w:r>
      <w:proofErr w:type="spellStart"/>
      <w:r w:rsidRPr="00443B9F">
        <w:rPr>
          <w:rFonts w:ascii="Nirmala UI" w:eastAsia="Arial Unicode MS" w:hAnsi="Nirmala UI" w:cs="Nirmala UI"/>
          <w:lang w:val="hi"/>
        </w:rPr>
        <w:t>डिस्क्रिपशनों</w:t>
      </w:r>
      <w:proofErr w:type="spellEnd"/>
      <w:r w:rsidRPr="00443B9F">
        <w:rPr>
          <w:rFonts w:eastAsia="Arial Unicode MS" w:cstheme="minorHAnsi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का</w:t>
      </w:r>
      <w:r w:rsidRPr="00443B9F">
        <w:rPr>
          <w:rFonts w:eastAsia="Arial Unicode MS" w:cstheme="minorHAnsi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निर्माण</w:t>
      </w:r>
      <w:r w:rsidRPr="00443B9F">
        <w:rPr>
          <w:rFonts w:eastAsia="Arial Unicode MS" w:cstheme="minorHAnsi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करना</w:t>
      </w:r>
      <w:r w:rsidRPr="00443B9F">
        <w:rPr>
          <w:rFonts w:eastAsia="Arial Unicode MS" w:cstheme="minorHAnsi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जो</w:t>
      </w:r>
      <w:r w:rsidRPr="00443B9F">
        <w:rPr>
          <w:rFonts w:eastAsia="Arial Unicode MS" w:cstheme="minorHAnsi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विस्तृत</w:t>
      </w:r>
      <w:r w:rsidRPr="00443B9F">
        <w:rPr>
          <w:rFonts w:eastAsia="Arial Unicode MS" w:cstheme="minorHAnsi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हैं</w:t>
      </w:r>
      <w:r w:rsidRPr="00443B9F">
        <w:rPr>
          <w:rFonts w:eastAsia="Arial Unicode MS" w:cstheme="minorHAnsi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और</w:t>
      </w:r>
      <w:r w:rsidRPr="00443B9F">
        <w:rPr>
          <w:rFonts w:eastAsia="Arial Unicode MS" w:cstheme="minorHAnsi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श्रमिकों</w:t>
      </w:r>
      <w:r w:rsidRPr="00443B9F">
        <w:rPr>
          <w:rFonts w:eastAsia="Arial Unicode MS" w:cstheme="minorHAnsi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की</w:t>
      </w:r>
      <w:r w:rsidRPr="00443B9F">
        <w:rPr>
          <w:rFonts w:eastAsia="Arial Unicode MS" w:cstheme="minorHAnsi"/>
          <w:lang w:val="hi"/>
        </w:rPr>
        <w:t xml:space="preserve"> </w:t>
      </w:r>
      <w:proofErr w:type="spellStart"/>
      <w:r w:rsidRPr="00443B9F">
        <w:rPr>
          <w:rFonts w:ascii="Nirmala UI" w:eastAsia="Arial Unicode MS" w:hAnsi="Nirmala UI" w:cs="Nirmala UI"/>
          <w:lang w:val="hi"/>
        </w:rPr>
        <w:t>अपेक्षाओं</w:t>
      </w:r>
      <w:proofErr w:type="spellEnd"/>
      <w:r w:rsidRPr="00443B9F">
        <w:rPr>
          <w:rFonts w:eastAsia="Arial Unicode MS" w:cstheme="minorHAnsi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पर</w:t>
      </w:r>
      <w:r w:rsidRPr="00443B9F">
        <w:rPr>
          <w:rFonts w:eastAsia="Arial Unicode MS" w:cstheme="minorHAnsi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स्पष्ट</w:t>
      </w:r>
      <w:r w:rsidRPr="00443B9F">
        <w:rPr>
          <w:rFonts w:eastAsia="Arial Unicode MS" w:cstheme="minorHAnsi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हैं</w:t>
      </w:r>
    </w:p>
    <w:p w14:paraId="3C7EF2C6" w14:textId="77777777" w:rsidR="00B73220" w:rsidRPr="00443B9F" w:rsidRDefault="00AB2319" w:rsidP="00B73220">
      <w:pPr>
        <w:pStyle w:val="Boxed2bullets-purple"/>
        <w:pBdr>
          <w:bottom w:val="single" w:sz="4" w:space="20" w:color="612C69"/>
        </w:pBdr>
        <w:spacing w:after="80"/>
        <w:contextualSpacing w:val="0"/>
        <w:rPr>
          <w:rFonts w:cstheme="minorHAnsi"/>
        </w:rPr>
      </w:pPr>
      <w:r w:rsidRPr="00443B9F">
        <w:rPr>
          <w:rFonts w:ascii="Nirmala UI" w:eastAsia="Arial Unicode MS" w:hAnsi="Nirmala UI" w:cs="Nirmala UI"/>
          <w:b/>
          <w:lang w:val="hi"/>
        </w:rPr>
        <w:t>विकास</w:t>
      </w:r>
      <w:r w:rsidRPr="00443B9F">
        <w:rPr>
          <w:rFonts w:eastAsia="Arial Unicode MS" w:cstheme="minorHAnsi"/>
          <w:b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b/>
          <w:lang w:val="hi"/>
        </w:rPr>
        <w:t>करना</w:t>
      </w:r>
      <w:r w:rsidRPr="00443B9F">
        <w:rPr>
          <w:rFonts w:eastAsia="Arial Unicode MS" w:cstheme="minorHAnsi"/>
          <w:b/>
          <w:lang w:val="hi"/>
        </w:rPr>
        <w:t xml:space="preserve">: </w:t>
      </w:r>
      <w:r w:rsidRPr="00443B9F">
        <w:rPr>
          <w:rFonts w:ascii="Nirmala UI" w:eastAsia="Arial Unicode MS" w:hAnsi="Nirmala UI" w:cs="Nirmala UI"/>
          <w:lang w:val="hi"/>
        </w:rPr>
        <w:t>अपनी</w:t>
      </w:r>
      <w:r w:rsidRPr="00443B9F">
        <w:rPr>
          <w:rFonts w:eastAsia="Arial Unicode MS" w:cstheme="minorHAnsi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जानकारी</w:t>
      </w:r>
      <w:r w:rsidRPr="00443B9F">
        <w:rPr>
          <w:rFonts w:eastAsia="Arial Unicode MS" w:cstheme="minorHAnsi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डालने</w:t>
      </w:r>
      <w:r w:rsidRPr="00443B9F">
        <w:rPr>
          <w:rFonts w:eastAsia="Arial Unicode MS" w:cstheme="minorHAnsi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के</w:t>
      </w:r>
      <w:r w:rsidRPr="00443B9F">
        <w:rPr>
          <w:rFonts w:eastAsia="Arial Unicode MS" w:cstheme="minorHAnsi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लिए</w:t>
      </w:r>
      <w:r w:rsidRPr="00443B9F">
        <w:rPr>
          <w:rFonts w:eastAsia="Arial Unicode MS" w:cstheme="minorHAnsi"/>
          <w:lang w:val="hi"/>
        </w:rPr>
        <w:t xml:space="preserve"> </w:t>
      </w:r>
      <w:proofErr w:type="spellStart"/>
      <w:r w:rsidRPr="00443B9F">
        <w:rPr>
          <w:rFonts w:ascii="Nirmala UI" w:eastAsia="Arial Unicode MS" w:hAnsi="Nirmala UI" w:cs="Nirmala UI"/>
          <w:lang w:val="hi"/>
        </w:rPr>
        <w:t>इंटरैक्टिव</w:t>
      </w:r>
      <w:proofErr w:type="spellEnd"/>
      <w:r w:rsidRPr="00443B9F">
        <w:rPr>
          <w:rFonts w:eastAsia="Arial Unicode MS" w:cstheme="minorHAnsi"/>
          <w:lang w:val="hi"/>
        </w:rPr>
        <w:t xml:space="preserve"> </w:t>
      </w:r>
      <w:proofErr w:type="spellStart"/>
      <w:r w:rsidRPr="00443B9F">
        <w:rPr>
          <w:rFonts w:ascii="Nirmala UI" w:eastAsia="Arial Unicode MS" w:hAnsi="Nirmala UI" w:cs="Nirmala UI"/>
          <w:lang w:val="hi"/>
        </w:rPr>
        <w:t>टूल</w:t>
      </w:r>
      <w:proofErr w:type="spellEnd"/>
      <w:r w:rsidRPr="00443B9F">
        <w:rPr>
          <w:rFonts w:eastAsia="Arial Unicode MS" w:cstheme="minorHAnsi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का</w:t>
      </w:r>
      <w:r w:rsidRPr="00443B9F">
        <w:rPr>
          <w:rFonts w:eastAsia="Arial Unicode MS" w:cstheme="minorHAnsi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उपयोग</w:t>
      </w:r>
      <w:r w:rsidRPr="00443B9F">
        <w:rPr>
          <w:rFonts w:eastAsia="Arial Unicode MS" w:cstheme="minorHAnsi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करना</w:t>
      </w:r>
      <w:r w:rsidRPr="00443B9F">
        <w:rPr>
          <w:rFonts w:eastAsia="Arial Unicode MS" w:cstheme="minorHAnsi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और</w:t>
      </w:r>
      <w:r w:rsidRPr="00443B9F">
        <w:rPr>
          <w:rFonts w:eastAsia="Arial Unicode MS" w:cstheme="minorHAnsi"/>
          <w:lang w:val="hi"/>
        </w:rPr>
        <w:t xml:space="preserve"> </w:t>
      </w:r>
      <w:proofErr w:type="spellStart"/>
      <w:r w:rsidRPr="00443B9F">
        <w:rPr>
          <w:rFonts w:ascii="Nirmala UI" w:eastAsia="Arial Unicode MS" w:hAnsi="Nirmala UI" w:cs="Nirmala UI"/>
          <w:lang w:val="hi"/>
        </w:rPr>
        <w:t>टूल</w:t>
      </w:r>
      <w:proofErr w:type="spellEnd"/>
      <w:r w:rsidRPr="00443B9F">
        <w:rPr>
          <w:rFonts w:eastAsia="Arial Unicode MS" w:cstheme="minorHAnsi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को</w:t>
      </w:r>
      <w:r w:rsidRPr="00443B9F">
        <w:rPr>
          <w:rFonts w:eastAsia="Arial Unicode MS" w:cstheme="minorHAnsi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स्वचालित</w:t>
      </w:r>
      <w:r w:rsidRPr="00443B9F">
        <w:rPr>
          <w:rFonts w:eastAsia="Arial Unicode MS" w:cstheme="minorHAnsi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रूप</w:t>
      </w:r>
      <w:r w:rsidRPr="00443B9F">
        <w:rPr>
          <w:rFonts w:eastAsia="Arial Unicode MS" w:cstheme="minorHAnsi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से</w:t>
      </w:r>
      <w:r w:rsidRPr="00443B9F">
        <w:rPr>
          <w:rFonts w:eastAsia="Arial Unicode MS" w:cstheme="minorHAnsi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प्रासंगिक</w:t>
      </w:r>
      <w:r w:rsidRPr="00443B9F">
        <w:rPr>
          <w:rFonts w:eastAsia="Arial Unicode MS" w:cstheme="minorHAnsi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क्षमताओं</w:t>
      </w:r>
      <w:r w:rsidRPr="00443B9F">
        <w:rPr>
          <w:rFonts w:eastAsia="Arial Unicode MS" w:cstheme="minorHAnsi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को</w:t>
      </w:r>
      <w:r w:rsidRPr="00443B9F">
        <w:rPr>
          <w:rFonts w:eastAsia="Arial Unicode MS" w:cstheme="minorHAnsi"/>
          <w:lang w:val="hi"/>
        </w:rPr>
        <w:t xml:space="preserve"> </w:t>
      </w:r>
      <w:proofErr w:type="spellStart"/>
      <w:r w:rsidRPr="00443B9F">
        <w:rPr>
          <w:rFonts w:ascii="Nirmala UI" w:eastAsia="Arial Unicode MS" w:hAnsi="Nirmala UI" w:cs="Nirmala UI"/>
          <w:lang w:val="hi"/>
        </w:rPr>
        <w:t>लोड</w:t>
      </w:r>
      <w:proofErr w:type="spellEnd"/>
      <w:r w:rsidRPr="00443B9F">
        <w:rPr>
          <w:rFonts w:eastAsia="Arial Unicode MS" w:cstheme="minorHAnsi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करते</w:t>
      </w:r>
      <w:r w:rsidRPr="00443B9F">
        <w:rPr>
          <w:rFonts w:eastAsia="Arial Unicode MS" w:cstheme="minorHAnsi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हुए</w:t>
      </w:r>
      <w:r w:rsidRPr="00443B9F">
        <w:rPr>
          <w:rFonts w:eastAsia="Arial Unicode MS" w:cstheme="minorHAnsi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देखना।</w:t>
      </w:r>
    </w:p>
    <w:p w14:paraId="6D345F95" w14:textId="77777777" w:rsidR="00B73220" w:rsidRPr="00443B9F" w:rsidRDefault="00AB2319" w:rsidP="00B73220">
      <w:pPr>
        <w:pStyle w:val="Boxed2bullets-purple"/>
        <w:pBdr>
          <w:bottom w:val="single" w:sz="4" w:space="20" w:color="612C69"/>
        </w:pBdr>
        <w:spacing w:after="80"/>
        <w:contextualSpacing w:val="0"/>
        <w:rPr>
          <w:rFonts w:cstheme="minorHAnsi"/>
        </w:rPr>
      </w:pPr>
      <w:proofErr w:type="spellStart"/>
      <w:r w:rsidRPr="00443B9F">
        <w:rPr>
          <w:rFonts w:ascii="Nirmala UI" w:eastAsia="Arial Unicode MS" w:hAnsi="Nirmala UI" w:cs="Nirmala UI"/>
          <w:b/>
          <w:lang w:val="hi"/>
        </w:rPr>
        <w:t>संरेखन</w:t>
      </w:r>
      <w:proofErr w:type="spellEnd"/>
      <w:r w:rsidRPr="00443B9F">
        <w:rPr>
          <w:rFonts w:eastAsia="Arial Unicode MS" w:cstheme="minorHAnsi"/>
          <w:b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b/>
          <w:lang w:val="hi"/>
        </w:rPr>
        <w:t>करना</w:t>
      </w:r>
      <w:r w:rsidRPr="00443B9F">
        <w:rPr>
          <w:rFonts w:eastAsia="Arial Unicode MS" w:cstheme="minorHAnsi"/>
          <w:b/>
          <w:lang w:val="hi"/>
        </w:rPr>
        <w:t xml:space="preserve">: </w:t>
      </w:r>
      <w:proofErr w:type="spellStart"/>
      <w:r w:rsidRPr="00443B9F">
        <w:rPr>
          <w:rFonts w:ascii="Nirmala UI" w:eastAsia="Arial Unicode MS" w:hAnsi="Nirmala UI" w:cs="Nirmala UI"/>
          <w:lang w:val="hi"/>
        </w:rPr>
        <w:t>फ्रेमवर्क</w:t>
      </w:r>
      <w:proofErr w:type="spellEnd"/>
      <w:r w:rsidRPr="00443B9F">
        <w:rPr>
          <w:rFonts w:eastAsia="Arial Unicode MS" w:cstheme="minorHAnsi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क्षमताओं</w:t>
      </w:r>
      <w:r w:rsidRPr="00443B9F">
        <w:rPr>
          <w:rFonts w:eastAsia="Arial Unicode MS" w:cstheme="minorHAnsi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और</w:t>
      </w:r>
      <w:r w:rsidRPr="00443B9F">
        <w:rPr>
          <w:rFonts w:eastAsia="Arial Unicode MS" w:cstheme="minorHAnsi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व्यवहार</w:t>
      </w:r>
      <w:r w:rsidRPr="00443B9F">
        <w:rPr>
          <w:rFonts w:eastAsia="Arial Unicode MS" w:cstheme="minorHAnsi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संबंधी</w:t>
      </w:r>
      <w:r w:rsidRPr="00443B9F">
        <w:rPr>
          <w:rFonts w:eastAsia="Arial Unicode MS" w:cstheme="minorHAnsi"/>
          <w:lang w:val="hi"/>
        </w:rPr>
        <w:t xml:space="preserve"> </w:t>
      </w:r>
      <w:proofErr w:type="spellStart"/>
      <w:r w:rsidRPr="00443B9F">
        <w:rPr>
          <w:rFonts w:ascii="Nirmala UI" w:eastAsia="Arial Unicode MS" w:hAnsi="Nirmala UI" w:cs="Nirmala UI"/>
          <w:lang w:val="hi"/>
        </w:rPr>
        <w:t>अपेक्षाओं</w:t>
      </w:r>
      <w:proofErr w:type="spellEnd"/>
      <w:r w:rsidRPr="00443B9F">
        <w:rPr>
          <w:rFonts w:eastAsia="Arial Unicode MS" w:cstheme="minorHAnsi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के</w:t>
      </w:r>
      <w:r w:rsidRPr="00443B9F">
        <w:rPr>
          <w:rFonts w:eastAsia="Arial Unicode MS" w:cstheme="minorHAnsi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साथ</w:t>
      </w:r>
      <w:r w:rsidRPr="00443B9F">
        <w:rPr>
          <w:rFonts w:eastAsia="Arial Unicode MS" w:cstheme="minorHAnsi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अपनी</w:t>
      </w:r>
      <w:r w:rsidRPr="00443B9F">
        <w:rPr>
          <w:rFonts w:eastAsia="Arial Unicode MS" w:cstheme="minorHAnsi"/>
          <w:lang w:val="hi"/>
        </w:rPr>
        <w:t xml:space="preserve"> </w:t>
      </w:r>
      <w:proofErr w:type="spellStart"/>
      <w:r w:rsidRPr="00443B9F">
        <w:rPr>
          <w:rFonts w:ascii="Nirmala UI" w:eastAsia="Arial Unicode MS" w:hAnsi="Nirmala UI" w:cs="Nirmala UI"/>
          <w:lang w:val="hi"/>
        </w:rPr>
        <w:t>पोज़ीशन</w:t>
      </w:r>
      <w:proofErr w:type="spellEnd"/>
      <w:r w:rsidRPr="00443B9F">
        <w:rPr>
          <w:rFonts w:eastAsia="Arial Unicode MS" w:cstheme="minorHAnsi"/>
          <w:lang w:val="hi"/>
        </w:rPr>
        <w:t xml:space="preserve"> </w:t>
      </w:r>
      <w:proofErr w:type="spellStart"/>
      <w:r w:rsidRPr="00443B9F">
        <w:rPr>
          <w:rFonts w:ascii="Nirmala UI" w:eastAsia="Arial Unicode MS" w:hAnsi="Nirmala UI" w:cs="Nirmala UI"/>
          <w:lang w:val="hi"/>
        </w:rPr>
        <w:t>डिस्क्रिपशन</w:t>
      </w:r>
      <w:proofErr w:type="spellEnd"/>
      <w:r w:rsidRPr="00443B9F">
        <w:rPr>
          <w:rFonts w:eastAsia="Arial Unicode MS" w:cstheme="minorHAnsi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को</w:t>
      </w:r>
      <w:r w:rsidRPr="00443B9F">
        <w:rPr>
          <w:rFonts w:eastAsia="Arial Unicode MS" w:cstheme="minorHAnsi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संरेखित</w:t>
      </w:r>
      <w:r w:rsidRPr="00443B9F">
        <w:rPr>
          <w:rFonts w:eastAsia="Arial Unicode MS" w:cstheme="minorHAnsi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करना</w:t>
      </w:r>
    </w:p>
    <w:p w14:paraId="0D43C62D" w14:textId="77777777" w:rsidR="00B73220" w:rsidRPr="00443B9F" w:rsidRDefault="00AB2319" w:rsidP="00B73220">
      <w:pPr>
        <w:pStyle w:val="Boxed2bullets-purple"/>
        <w:pBdr>
          <w:bottom w:val="single" w:sz="4" w:space="20" w:color="612C69"/>
        </w:pBdr>
        <w:spacing w:after="80"/>
        <w:contextualSpacing w:val="0"/>
        <w:rPr>
          <w:rFonts w:cstheme="minorHAnsi"/>
        </w:rPr>
      </w:pPr>
      <w:r w:rsidRPr="00443B9F">
        <w:rPr>
          <w:rFonts w:ascii="Nirmala UI" w:eastAsia="Arial Unicode MS" w:hAnsi="Nirmala UI" w:cs="Nirmala UI"/>
          <w:b/>
          <w:lang w:val="hi"/>
        </w:rPr>
        <w:t>परिणाम</w:t>
      </w:r>
      <w:r w:rsidRPr="00443B9F">
        <w:rPr>
          <w:rFonts w:eastAsia="Arial Unicode MS" w:cstheme="minorHAnsi"/>
          <w:b/>
          <w:lang w:val="hi"/>
        </w:rPr>
        <w:t xml:space="preserve">: </w:t>
      </w:r>
      <w:r w:rsidRPr="00443B9F">
        <w:rPr>
          <w:rFonts w:ascii="Nirmala UI" w:eastAsia="Arial Unicode MS" w:hAnsi="Nirmala UI" w:cs="Nirmala UI"/>
          <w:lang w:val="hi"/>
        </w:rPr>
        <w:t>ऐसी</w:t>
      </w:r>
      <w:r w:rsidRPr="00443B9F">
        <w:rPr>
          <w:rFonts w:eastAsia="Arial Unicode MS" w:cstheme="minorHAnsi"/>
          <w:lang w:val="hi"/>
        </w:rPr>
        <w:t xml:space="preserve"> </w:t>
      </w:r>
      <w:proofErr w:type="spellStart"/>
      <w:r w:rsidRPr="00443B9F">
        <w:rPr>
          <w:rFonts w:ascii="Nirmala UI" w:eastAsia="Arial Unicode MS" w:hAnsi="Nirmala UI" w:cs="Nirmala UI"/>
          <w:lang w:val="hi"/>
        </w:rPr>
        <w:t>पोज़ीशन</w:t>
      </w:r>
      <w:proofErr w:type="spellEnd"/>
      <w:r w:rsidRPr="00443B9F">
        <w:rPr>
          <w:rFonts w:eastAsia="Arial Unicode MS" w:cstheme="minorHAnsi"/>
          <w:lang w:val="hi"/>
        </w:rPr>
        <w:t xml:space="preserve"> </w:t>
      </w:r>
      <w:proofErr w:type="spellStart"/>
      <w:r w:rsidRPr="00443B9F">
        <w:rPr>
          <w:rFonts w:ascii="Nirmala UI" w:eastAsia="Arial Unicode MS" w:hAnsi="Nirmala UI" w:cs="Nirmala UI"/>
          <w:lang w:val="hi"/>
        </w:rPr>
        <w:t>डिस्क्रिपशन</w:t>
      </w:r>
      <w:proofErr w:type="spellEnd"/>
      <w:r w:rsidRPr="00443B9F">
        <w:rPr>
          <w:rFonts w:eastAsia="Arial Unicode MS" w:cstheme="minorHAnsi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विकसित</w:t>
      </w:r>
      <w:r w:rsidRPr="00443B9F">
        <w:rPr>
          <w:rFonts w:eastAsia="Arial Unicode MS" w:cstheme="minorHAnsi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करना</w:t>
      </w:r>
      <w:r w:rsidRPr="00443B9F">
        <w:rPr>
          <w:rFonts w:eastAsia="Arial Unicode MS" w:cstheme="minorHAnsi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जिसमें</w:t>
      </w:r>
      <w:r w:rsidRPr="00443B9F">
        <w:rPr>
          <w:rFonts w:eastAsia="Arial Unicode MS" w:cstheme="minorHAnsi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प्रासंगिक</w:t>
      </w:r>
      <w:r w:rsidRPr="00443B9F">
        <w:rPr>
          <w:rFonts w:eastAsia="Arial Unicode MS" w:cstheme="minorHAnsi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आवश्यकताएं</w:t>
      </w:r>
      <w:r w:rsidRPr="00443B9F">
        <w:rPr>
          <w:rFonts w:eastAsia="Arial Unicode MS" w:cstheme="minorHAnsi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और</w:t>
      </w:r>
      <w:r w:rsidRPr="00443B9F">
        <w:rPr>
          <w:rFonts w:eastAsia="Arial Unicode MS" w:cstheme="minorHAnsi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क्षमताएं</w:t>
      </w:r>
      <w:r w:rsidRPr="00443B9F">
        <w:rPr>
          <w:rFonts w:eastAsia="Arial Unicode MS" w:cstheme="minorHAnsi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शामिल</w:t>
      </w:r>
      <w:r w:rsidRPr="00443B9F">
        <w:rPr>
          <w:rFonts w:eastAsia="Arial Unicode MS" w:cstheme="minorHAnsi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हों।</w:t>
      </w:r>
    </w:p>
    <w:p w14:paraId="7C166750" w14:textId="77777777" w:rsidR="00B73220" w:rsidRPr="00443B9F" w:rsidRDefault="00AB2319" w:rsidP="00B73220">
      <w:pPr>
        <w:pStyle w:val="Boxed2bullets-purple"/>
        <w:rPr>
          <w:rFonts w:cstheme="minorHAnsi"/>
          <w:b/>
        </w:rPr>
      </w:pPr>
      <w:r w:rsidRPr="00443B9F">
        <w:rPr>
          <w:rFonts w:cstheme="minorHAnsi"/>
        </w:rPr>
        <w:br w:type="page"/>
      </w:r>
    </w:p>
    <w:p w14:paraId="02866665" w14:textId="77777777" w:rsidR="00B73220" w:rsidRPr="00443B9F" w:rsidRDefault="00AB2319" w:rsidP="00B73220">
      <w:pPr>
        <w:pStyle w:val="Boxed1Text-purpleH2"/>
        <w:rPr>
          <w:rFonts w:cstheme="minorHAnsi"/>
        </w:rPr>
      </w:pPr>
      <w:r w:rsidRPr="00443B9F">
        <w:rPr>
          <w:rFonts w:ascii="Nirmala UI" w:eastAsia="Arial Unicode MS" w:hAnsi="Nirmala UI" w:cs="Nirmala UI"/>
          <w:lang w:val="hi"/>
        </w:rPr>
        <w:lastRenderedPageBreak/>
        <w:t>व्यवहार</w:t>
      </w:r>
      <w:r w:rsidRPr="00443B9F">
        <w:rPr>
          <w:rFonts w:eastAsia="Arial Unicode MS" w:cstheme="minorHAnsi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में</w:t>
      </w:r>
      <w:r w:rsidRPr="00443B9F">
        <w:rPr>
          <w:rFonts w:eastAsia="Arial Unicode MS" w:cstheme="minorHAnsi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उपकरण</w:t>
      </w:r>
      <w:r w:rsidRPr="00443B9F">
        <w:rPr>
          <w:rFonts w:eastAsia="Arial Unicode MS" w:cstheme="minorHAnsi"/>
          <w:lang w:val="hi"/>
        </w:rPr>
        <w:t>:</w:t>
      </w:r>
    </w:p>
    <w:p w14:paraId="7912EDC1" w14:textId="77777777" w:rsidR="00B73220" w:rsidRPr="00443B9F" w:rsidRDefault="00AB2319" w:rsidP="00B73220">
      <w:pPr>
        <w:pStyle w:val="Boxed1Text-purple"/>
        <w:rPr>
          <w:rFonts w:cstheme="minorHAnsi"/>
        </w:rPr>
      </w:pPr>
      <w:r w:rsidRPr="00443B9F">
        <w:rPr>
          <w:rFonts w:ascii="Nirmala UI" w:eastAsia="Arial Unicode MS" w:hAnsi="Nirmala UI" w:cs="Nirmala UI"/>
          <w:b/>
          <w:bCs/>
          <w:lang w:val="hi"/>
        </w:rPr>
        <w:t>प्रतिभागी</w:t>
      </w:r>
      <w:r w:rsidRPr="00443B9F">
        <w:rPr>
          <w:rFonts w:eastAsia="Arial Unicode MS" w:cstheme="minorHAnsi"/>
          <w:b/>
          <w:bCs/>
          <w:lang w:val="hi"/>
        </w:rPr>
        <w:t>:</w:t>
      </w:r>
      <w:r w:rsidRPr="00443B9F">
        <w:rPr>
          <w:rFonts w:eastAsia="Arial Unicode MS" w:cstheme="minorHAnsi"/>
          <w:lang w:val="hi"/>
        </w:rPr>
        <w:t xml:space="preserve"> </w:t>
      </w:r>
      <w:proofErr w:type="spellStart"/>
      <w:r w:rsidRPr="00443B9F">
        <w:rPr>
          <w:rFonts w:ascii="Nirmala UI" w:eastAsia="Arial Unicode MS" w:hAnsi="Nirmala UI" w:cs="Nirmala UI"/>
          <w:lang w:val="hi"/>
        </w:rPr>
        <w:t>जेन</w:t>
      </w:r>
      <w:proofErr w:type="spellEnd"/>
      <w:r w:rsidRPr="00443B9F">
        <w:rPr>
          <w:rFonts w:eastAsia="Arial Unicode MS" w:cstheme="minorHAnsi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ने</w:t>
      </w:r>
      <w:r w:rsidRPr="00443B9F">
        <w:rPr>
          <w:rFonts w:eastAsia="Arial Unicode MS" w:cstheme="minorHAnsi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अपने</w:t>
      </w:r>
      <w:r w:rsidRPr="00443B9F">
        <w:rPr>
          <w:rFonts w:eastAsia="Arial Unicode MS" w:cstheme="minorHAnsi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श्रमिकों</w:t>
      </w:r>
      <w:r w:rsidRPr="00443B9F">
        <w:rPr>
          <w:rFonts w:eastAsia="Arial Unicode MS" w:cstheme="minorHAnsi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को</w:t>
      </w:r>
      <w:r w:rsidRPr="00443B9F">
        <w:rPr>
          <w:rFonts w:eastAsia="Arial Unicode MS" w:cstheme="minorHAnsi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एक</w:t>
      </w:r>
      <w:r w:rsidRPr="00443B9F">
        <w:rPr>
          <w:rFonts w:eastAsia="Arial Unicode MS" w:cstheme="minorHAnsi"/>
          <w:lang w:val="hi"/>
        </w:rPr>
        <w:t xml:space="preserve"> </w:t>
      </w:r>
      <w:proofErr w:type="spellStart"/>
      <w:r w:rsidRPr="00443B9F">
        <w:rPr>
          <w:rFonts w:ascii="Nirmala UI" w:eastAsia="Arial Unicode MS" w:hAnsi="Nirmala UI" w:cs="Nirmala UI"/>
          <w:lang w:val="hi"/>
        </w:rPr>
        <w:t>स्व</w:t>
      </w:r>
      <w:proofErr w:type="spellEnd"/>
      <w:r w:rsidRPr="00443B9F">
        <w:rPr>
          <w:rFonts w:eastAsia="Arial Unicode MS" w:cstheme="minorHAnsi"/>
          <w:lang w:val="hi"/>
        </w:rPr>
        <w:t>-</w:t>
      </w:r>
      <w:r w:rsidRPr="00443B9F">
        <w:rPr>
          <w:rFonts w:ascii="Nirmala UI" w:eastAsia="Arial Unicode MS" w:hAnsi="Nirmala UI" w:cs="Nirmala UI"/>
          <w:lang w:val="hi"/>
        </w:rPr>
        <w:t>प्रबंधित</w:t>
      </w:r>
      <w:r w:rsidRPr="00443B9F">
        <w:rPr>
          <w:rFonts w:eastAsia="Arial Unicode MS" w:cstheme="minorHAnsi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भागीदार</w:t>
      </w:r>
      <w:r w:rsidRPr="00443B9F">
        <w:rPr>
          <w:rFonts w:eastAsia="Arial Unicode MS" w:cstheme="minorHAnsi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के</w:t>
      </w:r>
      <w:r w:rsidRPr="00443B9F">
        <w:rPr>
          <w:rFonts w:eastAsia="Arial Unicode MS" w:cstheme="minorHAnsi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रूप</w:t>
      </w:r>
      <w:r w:rsidRPr="00443B9F">
        <w:rPr>
          <w:rFonts w:eastAsia="Arial Unicode MS" w:cstheme="minorHAnsi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में</w:t>
      </w:r>
      <w:r w:rsidRPr="00443B9F">
        <w:rPr>
          <w:rFonts w:eastAsia="Arial Unicode MS" w:cstheme="minorHAnsi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सीधे</w:t>
      </w:r>
      <w:r w:rsidRPr="00443B9F">
        <w:rPr>
          <w:rFonts w:eastAsia="Arial Unicode MS" w:cstheme="minorHAnsi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नियोजित</w:t>
      </w:r>
      <w:r w:rsidRPr="00443B9F">
        <w:rPr>
          <w:rFonts w:eastAsia="Arial Unicode MS" w:cstheme="minorHAnsi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करने</w:t>
      </w:r>
      <w:r w:rsidRPr="00443B9F">
        <w:rPr>
          <w:rFonts w:eastAsia="Arial Unicode MS" w:cstheme="minorHAnsi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का</w:t>
      </w:r>
      <w:r w:rsidRPr="00443B9F">
        <w:rPr>
          <w:rFonts w:eastAsia="Arial Unicode MS" w:cstheme="minorHAnsi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फैसला</w:t>
      </w:r>
      <w:r w:rsidRPr="00443B9F">
        <w:rPr>
          <w:rFonts w:eastAsia="Arial Unicode MS" w:cstheme="minorHAnsi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किया</w:t>
      </w:r>
      <w:r w:rsidRPr="00443B9F">
        <w:rPr>
          <w:rFonts w:eastAsia="Arial Unicode MS" w:cstheme="minorHAnsi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है।</w:t>
      </w:r>
      <w:r w:rsidRPr="00443B9F">
        <w:rPr>
          <w:rFonts w:eastAsia="Arial Unicode MS" w:cstheme="minorHAnsi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वह</w:t>
      </w:r>
      <w:r w:rsidRPr="00443B9F">
        <w:rPr>
          <w:rFonts w:eastAsia="Arial Unicode MS" w:cstheme="minorHAnsi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पहली</w:t>
      </w:r>
      <w:r w:rsidRPr="00443B9F">
        <w:rPr>
          <w:rFonts w:eastAsia="Arial Unicode MS" w:cstheme="minorHAnsi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बार</w:t>
      </w:r>
      <w:r w:rsidRPr="00443B9F">
        <w:rPr>
          <w:rFonts w:eastAsia="Arial Unicode MS" w:cstheme="minorHAnsi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श्रमिकों</w:t>
      </w:r>
      <w:r w:rsidRPr="00443B9F">
        <w:rPr>
          <w:rFonts w:eastAsia="Arial Unicode MS" w:cstheme="minorHAnsi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की</w:t>
      </w:r>
      <w:r w:rsidRPr="00443B9F">
        <w:rPr>
          <w:rFonts w:eastAsia="Arial Unicode MS" w:cstheme="minorHAnsi"/>
          <w:lang w:val="hi"/>
        </w:rPr>
        <w:t xml:space="preserve"> </w:t>
      </w:r>
      <w:proofErr w:type="spellStart"/>
      <w:r w:rsidRPr="00443B9F">
        <w:rPr>
          <w:rFonts w:ascii="Nirmala UI" w:eastAsia="Arial Unicode MS" w:hAnsi="Nirmala UI" w:cs="Nirmala UI"/>
          <w:lang w:val="hi"/>
        </w:rPr>
        <w:t>भर्ती</w:t>
      </w:r>
      <w:proofErr w:type="spellEnd"/>
      <w:r w:rsidRPr="00443B9F">
        <w:rPr>
          <w:rFonts w:eastAsia="Arial Unicode MS" w:cstheme="minorHAnsi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कर</w:t>
      </w:r>
      <w:r w:rsidRPr="00443B9F">
        <w:rPr>
          <w:rFonts w:eastAsia="Arial Unicode MS" w:cstheme="minorHAnsi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रही</w:t>
      </w:r>
      <w:r w:rsidRPr="00443B9F">
        <w:rPr>
          <w:rFonts w:eastAsia="Arial Unicode MS" w:cstheme="minorHAnsi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है</w:t>
      </w:r>
      <w:r w:rsidRPr="00443B9F">
        <w:rPr>
          <w:rFonts w:eastAsia="Arial Unicode MS" w:cstheme="minorHAnsi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और</w:t>
      </w:r>
      <w:r w:rsidRPr="00443B9F">
        <w:rPr>
          <w:rFonts w:eastAsia="Arial Unicode MS" w:cstheme="minorHAnsi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अनिश्चित</w:t>
      </w:r>
      <w:r w:rsidRPr="00443B9F">
        <w:rPr>
          <w:rFonts w:eastAsia="Arial Unicode MS" w:cstheme="minorHAnsi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है</w:t>
      </w:r>
      <w:r w:rsidRPr="00443B9F">
        <w:rPr>
          <w:rFonts w:eastAsia="Arial Unicode MS" w:cstheme="minorHAnsi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कि</w:t>
      </w:r>
      <w:r w:rsidRPr="00443B9F">
        <w:rPr>
          <w:rFonts w:eastAsia="Arial Unicode MS" w:cstheme="minorHAnsi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शुरूआत</w:t>
      </w:r>
      <w:r w:rsidRPr="00443B9F">
        <w:rPr>
          <w:rFonts w:eastAsia="Arial Unicode MS" w:cstheme="minorHAnsi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कहाँ</w:t>
      </w:r>
      <w:r w:rsidRPr="00443B9F">
        <w:rPr>
          <w:rFonts w:eastAsia="Arial Unicode MS" w:cstheme="minorHAnsi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से</w:t>
      </w:r>
      <w:r w:rsidRPr="00443B9F">
        <w:rPr>
          <w:rFonts w:eastAsia="Arial Unicode MS" w:cstheme="minorHAnsi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करनी</w:t>
      </w:r>
      <w:r w:rsidRPr="00443B9F">
        <w:rPr>
          <w:rFonts w:eastAsia="Arial Unicode MS" w:cstheme="minorHAnsi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है।</w:t>
      </w:r>
      <w:r w:rsidRPr="00443B9F">
        <w:rPr>
          <w:rFonts w:eastAsia="Arial Unicode MS" w:cstheme="minorHAnsi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उसके</w:t>
      </w:r>
      <w:r w:rsidRPr="00443B9F">
        <w:rPr>
          <w:rFonts w:eastAsia="Arial Unicode MS" w:cstheme="minorHAnsi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लिए</w:t>
      </w:r>
      <w:r w:rsidRPr="00443B9F">
        <w:rPr>
          <w:rFonts w:eastAsia="Arial Unicode MS" w:cstheme="minorHAnsi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यह</w:t>
      </w:r>
      <w:r w:rsidRPr="00443B9F">
        <w:rPr>
          <w:rFonts w:eastAsia="Arial Unicode MS" w:cstheme="minorHAnsi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बहुत</w:t>
      </w:r>
      <w:r w:rsidRPr="00443B9F">
        <w:rPr>
          <w:rFonts w:eastAsia="Arial Unicode MS" w:cstheme="minorHAnsi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महत्वपूर्ण</w:t>
      </w:r>
      <w:r w:rsidRPr="00443B9F">
        <w:rPr>
          <w:rFonts w:eastAsia="Arial Unicode MS" w:cstheme="minorHAnsi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है</w:t>
      </w:r>
      <w:r w:rsidRPr="00443B9F">
        <w:rPr>
          <w:rFonts w:eastAsia="Arial Unicode MS" w:cstheme="minorHAnsi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कि</w:t>
      </w:r>
      <w:r w:rsidRPr="00443B9F">
        <w:rPr>
          <w:rFonts w:eastAsia="Arial Unicode MS" w:cstheme="minorHAnsi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वह</w:t>
      </w:r>
      <w:r w:rsidRPr="00443B9F">
        <w:rPr>
          <w:rFonts w:eastAsia="Arial Unicode MS" w:cstheme="minorHAnsi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जिन</w:t>
      </w:r>
      <w:r w:rsidRPr="00443B9F">
        <w:rPr>
          <w:rFonts w:eastAsia="Arial Unicode MS" w:cstheme="minorHAnsi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कर्मचारियों</w:t>
      </w:r>
      <w:r w:rsidRPr="00443B9F">
        <w:rPr>
          <w:rFonts w:eastAsia="Arial Unicode MS" w:cstheme="minorHAnsi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को</w:t>
      </w:r>
      <w:r w:rsidRPr="00443B9F">
        <w:rPr>
          <w:rFonts w:eastAsia="Arial Unicode MS" w:cstheme="minorHAnsi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नियुक्त</w:t>
      </w:r>
      <w:r w:rsidRPr="00443B9F">
        <w:rPr>
          <w:rFonts w:eastAsia="Arial Unicode MS" w:cstheme="minorHAnsi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करती</w:t>
      </w:r>
      <w:r w:rsidRPr="00443B9F">
        <w:rPr>
          <w:rFonts w:eastAsia="Arial Unicode MS" w:cstheme="minorHAnsi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है</w:t>
      </w:r>
      <w:r w:rsidRPr="00443B9F">
        <w:rPr>
          <w:rFonts w:eastAsia="Arial Unicode MS" w:cstheme="minorHAnsi"/>
          <w:lang w:val="hi"/>
        </w:rPr>
        <w:t xml:space="preserve">, </w:t>
      </w:r>
      <w:r w:rsidRPr="00443B9F">
        <w:rPr>
          <w:rFonts w:ascii="Nirmala UI" w:eastAsia="Arial Unicode MS" w:hAnsi="Nirmala UI" w:cs="Nirmala UI"/>
          <w:lang w:val="hi"/>
        </w:rPr>
        <w:t>वे</w:t>
      </w:r>
      <w:r w:rsidRPr="00443B9F">
        <w:rPr>
          <w:rFonts w:eastAsia="Arial Unicode MS" w:cstheme="minorHAnsi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समझते</w:t>
      </w:r>
      <w:r w:rsidRPr="00443B9F">
        <w:rPr>
          <w:rFonts w:eastAsia="Arial Unicode MS" w:cstheme="minorHAnsi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हैं</w:t>
      </w:r>
      <w:r w:rsidRPr="00443B9F">
        <w:rPr>
          <w:rFonts w:eastAsia="Arial Unicode MS" w:cstheme="minorHAnsi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कि</w:t>
      </w:r>
      <w:r w:rsidRPr="00443B9F">
        <w:rPr>
          <w:rFonts w:eastAsia="Arial Unicode MS" w:cstheme="minorHAnsi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वे</w:t>
      </w:r>
      <w:r w:rsidRPr="00443B9F">
        <w:rPr>
          <w:rFonts w:eastAsia="Arial Unicode MS" w:cstheme="minorHAnsi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क्या</w:t>
      </w:r>
      <w:r w:rsidRPr="00443B9F">
        <w:rPr>
          <w:rFonts w:eastAsia="Arial Unicode MS" w:cstheme="minorHAnsi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भूमिका</w:t>
      </w:r>
      <w:r w:rsidRPr="00443B9F">
        <w:rPr>
          <w:rFonts w:eastAsia="Arial Unicode MS" w:cstheme="minorHAnsi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निभाएंगे</w:t>
      </w:r>
      <w:r w:rsidRPr="00443B9F">
        <w:rPr>
          <w:rFonts w:eastAsia="Arial Unicode MS" w:cstheme="minorHAnsi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और</w:t>
      </w:r>
      <w:r w:rsidRPr="00443B9F">
        <w:rPr>
          <w:rFonts w:eastAsia="Arial Unicode MS" w:cstheme="minorHAnsi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वह</w:t>
      </w:r>
      <w:r w:rsidRPr="00443B9F">
        <w:rPr>
          <w:rFonts w:eastAsia="Arial Unicode MS" w:cstheme="minorHAnsi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उनसे</w:t>
      </w:r>
      <w:r w:rsidRPr="00443B9F">
        <w:rPr>
          <w:rFonts w:eastAsia="Arial Unicode MS" w:cstheme="minorHAnsi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क्या</w:t>
      </w:r>
      <w:r w:rsidRPr="00443B9F">
        <w:rPr>
          <w:rFonts w:eastAsia="Arial Unicode MS" w:cstheme="minorHAnsi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उम्मीद</w:t>
      </w:r>
      <w:r w:rsidRPr="00443B9F">
        <w:rPr>
          <w:rFonts w:eastAsia="Arial Unicode MS" w:cstheme="minorHAnsi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करती</w:t>
      </w:r>
      <w:r w:rsidRPr="00443B9F">
        <w:rPr>
          <w:rFonts w:eastAsia="Arial Unicode MS" w:cstheme="minorHAnsi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है।</w:t>
      </w:r>
    </w:p>
    <w:p w14:paraId="663806BD" w14:textId="77777777" w:rsidR="00B73220" w:rsidRPr="00443B9F" w:rsidRDefault="00AB2319" w:rsidP="00B73220">
      <w:pPr>
        <w:pStyle w:val="Boxed1Text-purple"/>
        <w:rPr>
          <w:rFonts w:cstheme="minorHAnsi"/>
        </w:rPr>
      </w:pPr>
      <w:proofErr w:type="spellStart"/>
      <w:r w:rsidRPr="00443B9F">
        <w:rPr>
          <w:rFonts w:ascii="Nirmala UI" w:eastAsia="Arial Unicode MS" w:hAnsi="Nirmala UI" w:cs="Nirmala UI"/>
          <w:lang w:val="hi"/>
        </w:rPr>
        <w:t>जेन</w:t>
      </w:r>
      <w:proofErr w:type="spellEnd"/>
      <w:r w:rsidRPr="00443B9F">
        <w:rPr>
          <w:rFonts w:eastAsia="Arial Unicode MS" w:cstheme="minorHAnsi"/>
          <w:lang w:val="hi"/>
        </w:rPr>
        <w:t xml:space="preserve"> </w:t>
      </w:r>
      <w:proofErr w:type="spellStart"/>
      <w:r w:rsidRPr="00443B9F">
        <w:rPr>
          <w:rFonts w:ascii="Nirmala UI" w:eastAsia="Arial Unicode MS" w:hAnsi="Nirmala UI" w:cs="Nirmala UI"/>
          <w:lang w:val="hi"/>
        </w:rPr>
        <w:t>पोज़ीशन</w:t>
      </w:r>
      <w:proofErr w:type="spellEnd"/>
      <w:r w:rsidRPr="00443B9F">
        <w:rPr>
          <w:rFonts w:eastAsia="Arial Unicode MS" w:cstheme="minorHAnsi"/>
          <w:lang w:val="hi"/>
        </w:rPr>
        <w:t xml:space="preserve"> </w:t>
      </w:r>
      <w:proofErr w:type="spellStart"/>
      <w:r w:rsidRPr="00443B9F">
        <w:rPr>
          <w:rFonts w:ascii="Nirmala UI" w:eastAsia="Arial Unicode MS" w:hAnsi="Nirmala UI" w:cs="Nirmala UI"/>
          <w:lang w:val="hi"/>
        </w:rPr>
        <w:t>डिस्क्रिपशन</w:t>
      </w:r>
      <w:proofErr w:type="spellEnd"/>
      <w:r w:rsidRPr="00443B9F">
        <w:rPr>
          <w:rFonts w:eastAsia="Arial Unicode MS" w:cstheme="minorHAnsi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विकसित</w:t>
      </w:r>
      <w:r w:rsidRPr="00443B9F">
        <w:rPr>
          <w:rFonts w:eastAsia="Arial Unicode MS" w:cstheme="minorHAnsi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करने</w:t>
      </w:r>
      <w:r w:rsidRPr="00443B9F">
        <w:rPr>
          <w:rFonts w:eastAsia="Arial Unicode MS" w:cstheme="minorHAnsi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के</w:t>
      </w:r>
      <w:r w:rsidRPr="00443B9F">
        <w:rPr>
          <w:rFonts w:eastAsia="Arial Unicode MS" w:cstheme="minorHAnsi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लिए</w:t>
      </w:r>
      <w:r w:rsidRPr="00443B9F">
        <w:rPr>
          <w:rFonts w:eastAsia="Arial Unicode MS" w:cstheme="minorHAnsi"/>
          <w:lang w:val="hi"/>
        </w:rPr>
        <w:t xml:space="preserve"> </w:t>
      </w:r>
      <w:hyperlink r:id="rId7" w:history="1">
        <w:proofErr w:type="spellStart"/>
        <w:r w:rsidRPr="00443B9F">
          <w:rPr>
            <w:rStyle w:val="Hyperlink"/>
            <w:rFonts w:ascii="Nirmala UI" w:eastAsia="Arial Unicode MS" w:hAnsi="Nirmala UI" w:cs="Nirmala UI"/>
            <w:b/>
            <w:bCs/>
            <w:color w:val="FFFFFF" w:themeColor="background1"/>
            <w:lang w:val="hi"/>
          </w:rPr>
          <w:t>पोज़ीशन</w:t>
        </w:r>
        <w:proofErr w:type="spellEnd"/>
        <w:r w:rsidRPr="00443B9F">
          <w:rPr>
            <w:rStyle w:val="Hyperlink"/>
            <w:rFonts w:eastAsia="Arial Unicode MS" w:cstheme="minorHAnsi"/>
            <w:b/>
            <w:bCs/>
            <w:color w:val="FFFFFF" w:themeColor="background1"/>
            <w:lang w:val="hi"/>
          </w:rPr>
          <w:t xml:space="preserve"> </w:t>
        </w:r>
        <w:proofErr w:type="spellStart"/>
        <w:r w:rsidRPr="00443B9F">
          <w:rPr>
            <w:rStyle w:val="Hyperlink"/>
            <w:rFonts w:ascii="Nirmala UI" w:eastAsia="Arial Unicode MS" w:hAnsi="Nirmala UI" w:cs="Nirmala UI"/>
            <w:b/>
            <w:bCs/>
            <w:color w:val="FFFFFF" w:themeColor="background1"/>
            <w:lang w:val="hi"/>
          </w:rPr>
          <w:t>डिस्क्रिपशन</w:t>
        </w:r>
        <w:proofErr w:type="spellEnd"/>
        <w:r w:rsidRPr="00443B9F">
          <w:rPr>
            <w:rStyle w:val="Hyperlink"/>
            <w:rFonts w:eastAsia="Arial Unicode MS" w:cstheme="minorHAnsi"/>
            <w:b/>
            <w:bCs/>
            <w:color w:val="FFFFFF" w:themeColor="background1"/>
            <w:lang w:val="hi"/>
          </w:rPr>
          <w:t xml:space="preserve"> </w:t>
        </w:r>
        <w:proofErr w:type="spellStart"/>
        <w:r w:rsidRPr="00443B9F">
          <w:rPr>
            <w:rStyle w:val="Hyperlink"/>
            <w:rFonts w:ascii="Nirmala UI" w:eastAsia="Arial Unicode MS" w:hAnsi="Nirmala UI" w:cs="Nirmala UI"/>
            <w:b/>
            <w:bCs/>
            <w:color w:val="FFFFFF" w:themeColor="background1"/>
            <w:lang w:val="hi"/>
          </w:rPr>
          <w:t>टूल</w:t>
        </w:r>
        <w:proofErr w:type="spellEnd"/>
      </w:hyperlink>
      <w:r w:rsidRPr="00443B9F">
        <w:rPr>
          <w:rFonts w:eastAsia="Arial Unicode MS" w:cstheme="minorHAnsi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का</w:t>
      </w:r>
      <w:r w:rsidRPr="00443B9F">
        <w:rPr>
          <w:rFonts w:eastAsia="Arial Unicode MS" w:cstheme="minorHAnsi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उपयोग</w:t>
      </w:r>
      <w:r w:rsidRPr="00443B9F">
        <w:rPr>
          <w:rFonts w:eastAsia="Arial Unicode MS" w:cstheme="minorHAnsi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करती</w:t>
      </w:r>
      <w:r w:rsidRPr="00443B9F">
        <w:rPr>
          <w:rFonts w:eastAsia="Arial Unicode MS" w:cstheme="minorHAnsi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है</w:t>
      </w:r>
      <w:r w:rsidRPr="00443B9F">
        <w:rPr>
          <w:rFonts w:eastAsia="Arial Unicode MS" w:cstheme="minorHAnsi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जो</w:t>
      </w:r>
      <w:r w:rsidRPr="00443B9F">
        <w:rPr>
          <w:rFonts w:eastAsia="Arial Unicode MS" w:cstheme="minorHAnsi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स्पष्ट</w:t>
      </w:r>
      <w:r w:rsidRPr="00443B9F">
        <w:rPr>
          <w:rFonts w:eastAsia="Arial Unicode MS" w:cstheme="minorHAnsi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रूप</w:t>
      </w:r>
      <w:r w:rsidRPr="00443B9F">
        <w:rPr>
          <w:rFonts w:eastAsia="Arial Unicode MS" w:cstheme="minorHAnsi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से</w:t>
      </w:r>
      <w:r w:rsidRPr="00443B9F">
        <w:rPr>
          <w:rFonts w:eastAsia="Arial Unicode MS" w:cstheme="minorHAnsi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उन</w:t>
      </w:r>
      <w:r w:rsidRPr="00443B9F">
        <w:rPr>
          <w:rFonts w:eastAsia="Arial Unicode MS" w:cstheme="minorHAnsi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आवश्यकताओं</w:t>
      </w:r>
      <w:r w:rsidRPr="00443B9F">
        <w:rPr>
          <w:rFonts w:eastAsia="Arial Unicode MS" w:cstheme="minorHAnsi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और</w:t>
      </w:r>
      <w:r w:rsidRPr="00443B9F">
        <w:rPr>
          <w:rFonts w:eastAsia="Arial Unicode MS" w:cstheme="minorHAnsi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क्षमताओं</w:t>
      </w:r>
      <w:r w:rsidRPr="00443B9F">
        <w:rPr>
          <w:rFonts w:eastAsia="Arial Unicode MS" w:cstheme="minorHAnsi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का</w:t>
      </w:r>
      <w:r w:rsidRPr="00443B9F">
        <w:rPr>
          <w:rFonts w:eastAsia="Arial Unicode MS" w:cstheme="minorHAnsi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वर्णन</w:t>
      </w:r>
      <w:r w:rsidRPr="00443B9F">
        <w:rPr>
          <w:rFonts w:eastAsia="Arial Unicode MS" w:cstheme="minorHAnsi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करता</w:t>
      </w:r>
      <w:r w:rsidRPr="00443B9F">
        <w:rPr>
          <w:rFonts w:eastAsia="Arial Unicode MS" w:cstheme="minorHAnsi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है</w:t>
      </w:r>
      <w:r w:rsidRPr="00443B9F">
        <w:rPr>
          <w:rFonts w:eastAsia="Arial Unicode MS" w:cstheme="minorHAnsi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जिनकी</w:t>
      </w:r>
      <w:r w:rsidRPr="00443B9F">
        <w:rPr>
          <w:rFonts w:eastAsia="Arial Unicode MS" w:cstheme="minorHAnsi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उसे</w:t>
      </w:r>
      <w:r w:rsidRPr="00443B9F">
        <w:rPr>
          <w:rFonts w:eastAsia="Arial Unicode MS" w:cstheme="minorHAnsi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सहायक</w:t>
      </w:r>
      <w:r w:rsidRPr="00443B9F">
        <w:rPr>
          <w:rFonts w:eastAsia="Arial Unicode MS" w:cstheme="minorHAnsi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श्रमिकों</w:t>
      </w:r>
      <w:r w:rsidRPr="00443B9F">
        <w:rPr>
          <w:rFonts w:eastAsia="Arial Unicode MS" w:cstheme="minorHAnsi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से</w:t>
      </w:r>
      <w:r w:rsidRPr="00443B9F">
        <w:rPr>
          <w:rFonts w:eastAsia="Arial Unicode MS" w:cstheme="minorHAnsi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आवश्यकता</w:t>
      </w:r>
      <w:r w:rsidRPr="00443B9F">
        <w:rPr>
          <w:rFonts w:eastAsia="Arial Unicode MS" w:cstheme="minorHAnsi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होती</w:t>
      </w:r>
      <w:r w:rsidRPr="00443B9F">
        <w:rPr>
          <w:rFonts w:eastAsia="Arial Unicode MS" w:cstheme="minorHAnsi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है।</w:t>
      </w:r>
      <w:r w:rsidRPr="00443B9F">
        <w:rPr>
          <w:rFonts w:eastAsia="Arial Unicode MS" w:cstheme="minorHAnsi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इससे</w:t>
      </w:r>
      <w:r w:rsidRPr="00443B9F">
        <w:rPr>
          <w:rFonts w:eastAsia="Arial Unicode MS" w:cstheme="minorHAnsi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उसे</w:t>
      </w:r>
      <w:r w:rsidRPr="00443B9F">
        <w:rPr>
          <w:rFonts w:eastAsia="Arial Unicode MS" w:cstheme="minorHAnsi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तब</w:t>
      </w:r>
      <w:r w:rsidRPr="00443B9F">
        <w:rPr>
          <w:rFonts w:eastAsia="Arial Unicode MS" w:cstheme="minorHAnsi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मदद</w:t>
      </w:r>
      <w:r w:rsidRPr="00443B9F">
        <w:rPr>
          <w:rFonts w:eastAsia="Arial Unicode MS" w:cstheme="minorHAnsi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मिलती</w:t>
      </w:r>
      <w:r w:rsidRPr="00443B9F">
        <w:rPr>
          <w:rFonts w:eastAsia="Arial Unicode MS" w:cstheme="minorHAnsi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है</w:t>
      </w:r>
      <w:r w:rsidRPr="00443B9F">
        <w:rPr>
          <w:rFonts w:eastAsia="Arial Unicode MS" w:cstheme="minorHAnsi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जब</w:t>
      </w:r>
      <w:r w:rsidRPr="00443B9F">
        <w:rPr>
          <w:rFonts w:eastAsia="Arial Unicode MS" w:cstheme="minorHAnsi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वह</w:t>
      </w:r>
      <w:r w:rsidRPr="00443B9F">
        <w:rPr>
          <w:rFonts w:eastAsia="Arial Unicode MS" w:cstheme="minorHAnsi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संभावित</w:t>
      </w:r>
      <w:r w:rsidRPr="00443B9F">
        <w:rPr>
          <w:rFonts w:eastAsia="Arial Unicode MS" w:cstheme="minorHAnsi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श्रमिकों</w:t>
      </w:r>
      <w:r w:rsidRPr="00443B9F">
        <w:rPr>
          <w:rFonts w:eastAsia="Arial Unicode MS" w:cstheme="minorHAnsi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का</w:t>
      </w:r>
      <w:r w:rsidRPr="00443B9F">
        <w:rPr>
          <w:rFonts w:eastAsia="Arial Unicode MS" w:cstheme="minorHAnsi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इंटरव्यू</w:t>
      </w:r>
      <w:r w:rsidRPr="00443B9F">
        <w:rPr>
          <w:rFonts w:eastAsia="Arial Unicode MS" w:cstheme="minorHAnsi"/>
          <w:lang w:val="hi"/>
        </w:rPr>
        <w:t xml:space="preserve"> (</w:t>
      </w:r>
      <w:r w:rsidRPr="00443B9F">
        <w:rPr>
          <w:rFonts w:ascii="Nirmala UI" w:eastAsia="Arial Unicode MS" w:hAnsi="Nirmala UI" w:cs="Nirmala UI"/>
          <w:lang w:val="hi"/>
        </w:rPr>
        <w:t>साक्षात्कार</w:t>
      </w:r>
      <w:r w:rsidRPr="00443B9F">
        <w:rPr>
          <w:rFonts w:eastAsia="Arial Unicode MS" w:cstheme="minorHAnsi"/>
          <w:lang w:val="hi"/>
        </w:rPr>
        <w:t xml:space="preserve">) </w:t>
      </w:r>
      <w:r w:rsidRPr="00443B9F">
        <w:rPr>
          <w:rFonts w:ascii="Nirmala UI" w:eastAsia="Arial Unicode MS" w:hAnsi="Nirmala UI" w:cs="Nirmala UI"/>
          <w:lang w:val="hi"/>
        </w:rPr>
        <w:t>लेती</w:t>
      </w:r>
      <w:r w:rsidRPr="00443B9F">
        <w:rPr>
          <w:rFonts w:eastAsia="Arial Unicode MS" w:cstheme="minorHAnsi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है</w:t>
      </w:r>
      <w:r w:rsidRPr="00443B9F">
        <w:rPr>
          <w:rFonts w:eastAsia="Arial Unicode MS" w:cstheme="minorHAnsi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ताकि</w:t>
      </w:r>
      <w:r w:rsidRPr="00443B9F">
        <w:rPr>
          <w:rFonts w:eastAsia="Arial Unicode MS" w:cstheme="minorHAnsi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उन्हें</w:t>
      </w:r>
      <w:r w:rsidRPr="00443B9F">
        <w:rPr>
          <w:rFonts w:eastAsia="Arial Unicode MS" w:cstheme="minorHAnsi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पता</w:t>
      </w:r>
      <w:r w:rsidRPr="00443B9F">
        <w:rPr>
          <w:rFonts w:eastAsia="Arial Unicode MS" w:cstheme="minorHAnsi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चल</w:t>
      </w:r>
      <w:r w:rsidRPr="00443B9F">
        <w:rPr>
          <w:rFonts w:eastAsia="Arial Unicode MS" w:cstheme="minorHAnsi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सके</w:t>
      </w:r>
      <w:r w:rsidRPr="00443B9F">
        <w:rPr>
          <w:rFonts w:eastAsia="Arial Unicode MS" w:cstheme="minorHAnsi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कि</w:t>
      </w:r>
      <w:r w:rsidRPr="00443B9F">
        <w:rPr>
          <w:rFonts w:eastAsia="Arial Unicode MS" w:cstheme="minorHAnsi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वह</w:t>
      </w:r>
      <w:r w:rsidRPr="00443B9F">
        <w:rPr>
          <w:rFonts w:eastAsia="Arial Unicode MS" w:cstheme="minorHAnsi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क्या</w:t>
      </w:r>
      <w:r w:rsidRPr="00443B9F">
        <w:rPr>
          <w:rFonts w:eastAsia="Arial Unicode MS" w:cstheme="minorHAnsi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उम्मीद</w:t>
      </w:r>
      <w:r w:rsidRPr="00443B9F">
        <w:rPr>
          <w:rFonts w:eastAsia="Arial Unicode MS" w:cstheme="minorHAnsi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करती</w:t>
      </w:r>
      <w:r w:rsidRPr="00443B9F">
        <w:rPr>
          <w:rFonts w:eastAsia="Arial Unicode MS" w:cstheme="minorHAnsi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है</w:t>
      </w:r>
      <w:r w:rsidRPr="00443B9F">
        <w:rPr>
          <w:rFonts w:eastAsia="Arial Unicode MS" w:cstheme="minorHAnsi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और</w:t>
      </w:r>
      <w:r w:rsidRPr="00443B9F">
        <w:rPr>
          <w:rFonts w:eastAsia="Arial Unicode MS" w:cstheme="minorHAnsi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ताकि</w:t>
      </w:r>
      <w:r w:rsidRPr="00443B9F">
        <w:rPr>
          <w:rFonts w:eastAsia="Arial Unicode MS" w:cstheme="minorHAnsi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वह</w:t>
      </w:r>
      <w:r w:rsidRPr="00443B9F">
        <w:rPr>
          <w:rFonts w:eastAsia="Arial Unicode MS" w:cstheme="minorHAnsi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यह</w:t>
      </w:r>
      <w:r w:rsidRPr="00443B9F">
        <w:rPr>
          <w:rFonts w:eastAsia="Arial Unicode MS" w:cstheme="minorHAnsi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आकलन</w:t>
      </w:r>
      <w:r w:rsidRPr="00443B9F">
        <w:rPr>
          <w:rFonts w:eastAsia="Arial Unicode MS" w:cstheme="minorHAnsi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कर</w:t>
      </w:r>
      <w:r w:rsidRPr="00443B9F">
        <w:rPr>
          <w:rFonts w:eastAsia="Arial Unicode MS" w:cstheme="minorHAnsi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सके</w:t>
      </w:r>
      <w:r w:rsidRPr="00443B9F">
        <w:rPr>
          <w:rFonts w:eastAsia="Arial Unicode MS" w:cstheme="minorHAnsi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कि</w:t>
      </w:r>
      <w:r w:rsidRPr="00443B9F">
        <w:rPr>
          <w:rFonts w:eastAsia="Arial Unicode MS" w:cstheme="minorHAnsi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क्या</w:t>
      </w:r>
      <w:r w:rsidRPr="00443B9F">
        <w:rPr>
          <w:rFonts w:eastAsia="Arial Unicode MS" w:cstheme="minorHAnsi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उनके</w:t>
      </w:r>
      <w:r w:rsidRPr="00443B9F">
        <w:rPr>
          <w:rFonts w:eastAsia="Arial Unicode MS" w:cstheme="minorHAnsi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पास</w:t>
      </w:r>
      <w:r w:rsidRPr="00443B9F">
        <w:rPr>
          <w:rFonts w:eastAsia="Arial Unicode MS" w:cstheme="minorHAnsi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आवश्यक</w:t>
      </w:r>
      <w:r w:rsidRPr="00443B9F">
        <w:rPr>
          <w:rFonts w:eastAsia="Arial Unicode MS" w:cstheme="minorHAnsi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क्षमताएं</w:t>
      </w:r>
      <w:r w:rsidRPr="00443B9F">
        <w:rPr>
          <w:rFonts w:eastAsia="Arial Unicode MS" w:cstheme="minorHAnsi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हैं।</w:t>
      </w:r>
      <w:r w:rsidRPr="00443B9F">
        <w:rPr>
          <w:rFonts w:eastAsia="Arial Unicode MS" w:cstheme="minorHAnsi"/>
          <w:lang w:val="hi"/>
        </w:rPr>
        <w:t xml:space="preserve"> </w:t>
      </w:r>
      <w:proofErr w:type="spellStart"/>
      <w:r w:rsidRPr="00443B9F">
        <w:rPr>
          <w:rFonts w:ascii="Nirmala UI" w:eastAsia="Arial Unicode MS" w:hAnsi="Nirmala UI" w:cs="Nirmala UI"/>
          <w:lang w:val="hi"/>
        </w:rPr>
        <w:t>पोज़ीशन</w:t>
      </w:r>
      <w:proofErr w:type="spellEnd"/>
      <w:r w:rsidRPr="00443B9F">
        <w:rPr>
          <w:rFonts w:eastAsia="Arial Unicode MS" w:cstheme="minorHAnsi"/>
          <w:lang w:val="hi"/>
        </w:rPr>
        <w:t xml:space="preserve"> </w:t>
      </w:r>
      <w:proofErr w:type="spellStart"/>
      <w:r w:rsidRPr="00443B9F">
        <w:rPr>
          <w:rFonts w:ascii="Nirmala UI" w:eastAsia="Arial Unicode MS" w:hAnsi="Nirmala UI" w:cs="Nirmala UI"/>
          <w:lang w:val="hi"/>
        </w:rPr>
        <w:t>डिस्क्रिपशन</w:t>
      </w:r>
      <w:proofErr w:type="spellEnd"/>
      <w:r w:rsidRPr="00443B9F">
        <w:rPr>
          <w:rFonts w:eastAsia="Arial Unicode MS" w:cstheme="minorHAnsi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उसके</w:t>
      </w:r>
      <w:r w:rsidRPr="00443B9F">
        <w:rPr>
          <w:rFonts w:eastAsia="Arial Unicode MS" w:cstheme="minorHAnsi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श्रमिकों</w:t>
      </w:r>
      <w:r w:rsidRPr="00443B9F">
        <w:rPr>
          <w:rFonts w:eastAsia="Arial Unicode MS" w:cstheme="minorHAnsi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के</w:t>
      </w:r>
      <w:r w:rsidRPr="00443B9F">
        <w:rPr>
          <w:rFonts w:eastAsia="Arial Unicode MS" w:cstheme="minorHAnsi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लिए</w:t>
      </w:r>
      <w:r w:rsidRPr="00443B9F">
        <w:rPr>
          <w:rFonts w:eastAsia="Arial Unicode MS" w:cstheme="minorHAnsi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उस</w:t>
      </w:r>
      <w:r w:rsidRPr="00443B9F">
        <w:rPr>
          <w:rFonts w:eastAsia="Arial Unicode MS" w:cstheme="minorHAnsi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समय</w:t>
      </w:r>
      <w:r w:rsidRPr="00443B9F">
        <w:rPr>
          <w:rFonts w:eastAsia="Arial Unicode MS" w:cstheme="minorHAnsi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एक</w:t>
      </w:r>
      <w:r w:rsidRPr="00443B9F">
        <w:rPr>
          <w:rFonts w:eastAsia="Arial Unicode MS" w:cstheme="minorHAnsi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गाइड</w:t>
      </w:r>
      <w:r w:rsidRPr="00443B9F">
        <w:rPr>
          <w:rFonts w:eastAsia="Arial Unicode MS" w:cstheme="minorHAnsi"/>
          <w:lang w:val="hi"/>
        </w:rPr>
        <w:t xml:space="preserve"> (</w:t>
      </w:r>
      <w:proofErr w:type="spellStart"/>
      <w:r w:rsidRPr="00443B9F">
        <w:rPr>
          <w:rFonts w:ascii="Nirmala UI" w:eastAsia="Arial Unicode MS" w:hAnsi="Nirmala UI" w:cs="Nirmala UI"/>
          <w:lang w:val="hi"/>
        </w:rPr>
        <w:t>संदर्शिका</w:t>
      </w:r>
      <w:proofErr w:type="spellEnd"/>
      <w:r w:rsidRPr="00443B9F">
        <w:rPr>
          <w:rFonts w:eastAsia="Arial Unicode MS" w:cstheme="minorHAnsi"/>
          <w:lang w:val="hi"/>
        </w:rPr>
        <w:t xml:space="preserve">) </w:t>
      </w:r>
      <w:r w:rsidRPr="00443B9F">
        <w:rPr>
          <w:rFonts w:ascii="Nirmala UI" w:eastAsia="Arial Unicode MS" w:hAnsi="Nirmala UI" w:cs="Nirmala UI"/>
          <w:lang w:val="hi"/>
        </w:rPr>
        <w:t>भी</w:t>
      </w:r>
      <w:r w:rsidRPr="00443B9F">
        <w:rPr>
          <w:rFonts w:eastAsia="Arial Unicode MS" w:cstheme="minorHAnsi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प्रदान</w:t>
      </w:r>
      <w:r w:rsidRPr="00443B9F">
        <w:rPr>
          <w:rFonts w:eastAsia="Arial Unicode MS" w:cstheme="minorHAnsi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करता</w:t>
      </w:r>
      <w:r w:rsidRPr="00443B9F">
        <w:rPr>
          <w:rFonts w:eastAsia="Arial Unicode MS" w:cstheme="minorHAnsi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है</w:t>
      </w:r>
      <w:r w:rsidRPr="00443B9F">
        <w:rPr>
          <w:rFonts w:eastAsia="Arial Unicode MS" w:cstheme="minorHAnsi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जब</w:t>
      </w:r>
      <w:r w:rsidRPr="00443B9F">
        <w:rPr>
          <w:rFonts w:eastAsia="Arial Unicode MS" w:cstheme="minorHAnsi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वे</w:t>
      </w:r>
      <w:r w:rsidRPr="00443B9F">
        <w:rPr>
          <w:rFonts w:eastAsia="Arial Unicode MS" w:cstheme="minorHAnsi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शुरूआत</w:t>
      </w:r>
      <w:r w:rsidRPr="00443B9F">
        <w:rPr>
          <w:rFonts w:eastAsia="Arial Unicode MS" w:cstheme="minorHAnsi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करते</w:t>
      </w:r>
      <w:r w:rsidRPr="00443B9F">
        <w:rPr>
          <w:rFonts w:eastAsia="Arial Unicode MS" w:cstheme="minorHAnsi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हैं।</w:t>
      </w:r>
    </w:p>
    <w:p w14:paraId="0E677AB9" w14:textId="77777777" w:rsidR="00B73220" w:rsidRPr="00443B9F" w:rsidRDefault="00AB2319" w:rsidP="00B73220">
      <w:pPr>
        <w:pStyle w:val="Boxed1Text-purple"/>
        <w:rPr>
          <w:rFonts w:cstheme="minorHAnsi"/>
        </w:rPr>
      </w:pPr>
      <w:r w:rsidRPr="00443B9F">
        <w:rPr>
          <w:rFonts w:ascii="Nirmala UI" w:eastAsia="Arial Unicode MS" w:hAnsi="Nirmala UI" w:cs="Nirmala UI"/>
          <w:b/>
          <w:bCs/>
          <w:lang w:val="hi"/>
        </w:rPr>
        <w:t>प्रदाता</w:t>
      </w:r>
      <w:r w:rsidRPr="00443B9F">
        <w:rPr>
          <w:rFonts w:eastAsia="Arial Unicode MS" w:cstheme="minorHAnsi"/>
          <w:b/>
          <w:bCs/>
          <w:lang w:val="hi"/>
        </w:rPr>
        <w:t>:</w:t>
      </w:r>
      <w:r w:rsidRPr="00443B9F">
        <w:rPr>
          <w:rFonts w:eastAsia="Arial Unicode MS" w:cstheme="minorHAnsi"/>
          <w:lang w:val="hi"/>
        </w:rPr>
        <w:t xml:space="preserve"> </w:t>
      </w:r>
      <w:proofErr w:type="spellStart"/>
      <w:r w:rsidRPr="00443B9F">
        <w:rPr>
          <w:rFonts w:ascii="Nirmala UI" w:eastAsia="Arial Unicode MS" w:hAnsi="Nirmala UI" w:cs="Nirmala UI"/>
          <w:lang w:val="hi"/>
        </w:rPr>
        <w:t>एनडीआईएस</w:t>
      </w:r>
      <w:proofErr w:type="spellEnd"/>
      <w:r w:rsidRPr="00443B9F">
        <w:rPr>
          <w:rFonts w:eastAsia="Arial Unicode MS" w:cstheme="minorHAnsi"/>
          <w:lang w:val="hi"/>
        </w:rPr>
        <w:t xml:space="preserve"> </w:t>
      </w:r>
      <w:proofErr w:type="spellStart"/>
      <w:r w:rsidRPr="00443B9F">
        <w:rPr>
          <w:rFonts w:ascii="Nirmala UI" w:eastAsia="Arial Unicode MS" w:hAnsi="Nirmala UI" w:cs="Nirmala UI"/>
          <w:lang w:val="hi"/>
        </w:rPr>
        <w:t>केयर</w:t>
      </w:r>
      <w:proofErr w:type="spellEnd"/>
      <w:r w:rsidRPr="00443B9F">
        <w:rPr>
          <w:rFonts w:eastAsia="Arial Unicode MS" w:cstheme="minorHAnsi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के</w:t>
      </w:r>
      <w:r w:rsidRPr="00443B9F">
        <w:rPr>
          <w:rFonts w:eastAsia="Arial Unicode MS" w:cstheme="minorHAnsi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पास</w:t>
      </w:r>
      <w:r w:rsidRPr="00443B9F">
        <w:rPr>
          <w:rFonts w:eastAsia="Arial Unicode MS" w:cstheme="minorHAnsi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मानव</w:t>
      </w:r>
      <w:r w:rsidRPr="00443B9F">
        <w:rPr>
          <w:rFonts w:eastAsia="Arial Unicode MS" w:cstheme="minorHAnsi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संसाधन</w:t>
      </w:r>
      <w:r w:rsidRPr="00443B9F">
        <w:rPr>
          <w:rFonts w:eastAsia="Arial Unicode MS" w:cstheme="minorHAnsi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समर्थन</w:t>
      </w:r>
      <w:r w:rsidRPr="00443B9F">
        <w:rPr>
          <w:rFonts w:eastAsia="Arial Unicode MS" w:cstheme="minorHAnsi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नहीं</w:t>
      </w:r>
      <w:r w:rsidRPr="00443B9F">
        <w:rPr>
          <w:rFonts w:eastAsia="Arial Unicode MS" w:cstheme="minorHAnsi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है</w:t>
      </w:r>
      <w:r w:rsidRPr="00443B9F">
        <w:rPr>
          <w:rFonts w:eastAsia="Arial Unicode MS" w:cstheme="minorHAnsi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और</w:t>
      </w:r>
      <w:r w:rsidRPr="00443B9F">
        <w:rPr>
          <w:rFonts w:eastAsia="Arial Unicode MS" w:cstheme="minorHAnsi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उन्हें</w:t>
      </w:r>
      <w:r w:rsidRPr="00443B9F">
        <w:rPr>
          <w:rFonts w:eastAsia="Arial Unicode MS" w:cstheme="minorHAnsi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अपने</w:t>
      </w:r>
      <w:r w:rsidRPr="00443B9F">
        <w:rPr>
          <w:rFonts w:eastAsia="Arial Unicode MS" w:cstheme="minorHAnsi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श्रमिकों</w:t>
      </w:r>
      <w:r w:rsidRPr="00443B9F">
        <w:rPr>
          <w:rFonts w:eastAsia="Arial Unicode MS" w:cstheme="minorHAnsi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की</w:t>
      </w:r>
      <w:r w:rsidRPr="00443B9F">
        <w:rPr>
          <w:rFonts w:eastAsia="Arial Unicode MS" w:cstheme="minorHAnsi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भूमिकाओं</w:t>
      </w:r>
      <w:r w:rsidRPr="00443B9F">
        <w:rPr>
          <w:rFonts w:eastAsia="Arial Unicode MS" w:cstheme="minorHAnsi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के</w:t>
      </w:r>
      <w:r w:rsidRPr="00443B9F">
        <w:rPr>
          <w:rFonts w:eastAsia="Arial Unicode MS" w:cstheme="minorHAnsi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बारे</w:t>
      </w:r>
      <w:r w:rsidRPr="00443B9F">
        <w:rPr>
          <w:rFonts w:eastAsia="Arial Unicode MS" w:cstheme="minorHAnsi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में</w:t>
      </w:r>
      <w:r w:rsidRPr="00443B9F">
        <w:rPr>
          <w:rFonts w:eastAsia="Arial Unicode MS" w:cstheme="minorHAnsi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कुछ</w:t>
      </w:r>
      <w:r w:rsidRPr="00443B9F">
        <w:rPr>
          <w:rFonts w:eastAsia="Arial Unicode MS" w:cstheme="minorHAnsi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भ्रम</w:t>
      </w:r>
      <w:r w:rsidRPr="00443B9F">
        <w:rPr>
          <w:rFonts w:eastAsia="Arial Unicode MS" w:cstheme="minorHAnsi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दूर</w:t>
      </w:r>
      <w:r w:rsidRPr="00443B9F">
        <w:rPr>
          <w:rFonts w:eastAsia="Arial Unicode MS" w:cstheme="minorHAnsi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करने</w:t>
      </w:r>
      <w:r w:rsidRPr="00443B9F">
        <w:rPr>
          <w:rFonts w:eastAsia="Arial Unicode MS" w:cstheme="minorHAnsi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के</w:t>
      </w:r>
      <w:r w:rsidRPr="00443B9F">
        <w:rPr>
          <w:rFonts w:eastAsia="Arial Unicode MS" w:cstheme="minorHAnsi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लिए</w:t>
      </w:r>
      <w:r w:rsidRPr="00443B9F">
        <w:rPr>
          <w:rFonts w:eastAsia="Arial Unicode MS" w:cstheme="minorHAnsi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उन्हें</w:t>
      </w:r>
      <w:r w:rsidRPr="00443B9F">
        <w:rPr>
          <w:rFonts w:eastAsia="Arial Unicode MS" w:cstheme="minorHAnsi"/>
          <w:lang w:val="hi"/>
        </w:rPr>
        <w:t xml:space="preserve"> </w:t>
      </w:r>
      <w:proofErr w:type="spellStart"/>
      <w:r w:rsidRPr="00443B9F">
        <w:rPr>
          <w:rFonts w:ascii="Nirmala UI" w:eastAsia="Arial Unicode MS" w:hAnsi="Nirmala UI" w:cs="Nirmala UI"/>
          <w:lang w:val="hi"/>
        </w:rPr>
        <w:t>पोज़ीशन</w:t>
      </w:r>
      <w:proofErr w:type="spellEnd"/>
      <w:r w:rsidRPr="00443B9F">
        <w:rPr>
          <w:rFonts w:eastAsia="Arial Unicode MS" w:cstheme="minorHAnsi"/>
          <w:lang w:val="hi"/>
        </w:rPr>
        <w:t xml:space="preserve"> </w:t>
      </w:r>
      <w:proofErr w:type="spellStart"/>
      <w:r w:rsidRPr="00443B9F">
        <w:rPr>
          <w:rFonts w:ascii="Nirmala UI" w:eastAsia="Arial Unicode MS" w:hAnsi="Nirmala UI" w:cs="Nirmala UI"/>
          <w:lang w:val="hi"/>
        </w:rPr>
        <w:t>डिस्क्रिपशन</w:t>
      </w:r>
      <w:proofErr w:type="spellEnd"/>
      <w:r w:rsidRPr="00443B9F">
        <w:rPr>
          <w:rFonts w:eastAsia="Arial Unicode MS" w:cstheme="minorHAnsi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देने</w:t>
      </w:r>
      <w:r w:rsidRPr="00443B9F">
        <w:rPr>
          <w:rFonts w:eastAsia="Arial Unicode MS" w:cstheme="minorHAnsi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की</w:t>
      </w:r>
      <w:r w:rsidRPr="00443B9F">
        <w:rPr>
          <w:rFonts w:eastAsia="Arial Unicode MS" w:cstheme="minorHAnsi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आवश्यकता</w:t>
      </w:r>
      <w:r w:rsidRPr="00443B9F">
        <w:rPr>
          <w:rFonts w:eastAsia="Arial Unicode MS" w:cstheme="minorHAnsi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है।</w:t>
      </w:r>
      <w:r w:rsidRPr="00443B9F">
        <w:rPr>
          <w:rFonts w:eastAsia="Arial Unicode MS" w:cstheme="minorHAnsi"/>
          <w:lang w:val="hi"/>
        </w:rPr>
        <w:t xml:space="preserve"> </w:t>
      </w:r>
    </w:p>
    <w:p w14:paraId="32DBBA90" w14:textId="77777777" w:rsidR="00B73220" w:rsidRPr="00443B9F" w:rsidRDefault="00AB2319" w:rsidP="00B73220">
      <w:pPr>
        <w:pStyle w:val="Boxed1Text-purple"/>
        <w:rPr>
          <w:rFonts w:cstheme="minorHAnsi"/>
        </w:rPr>
      </w:pPr>
      <w:r w:rsidRPr="00443B9F">
        <w:rPr>
          <w:rFonts w:ascii="Nirmala UI" w:eastAsia="Arial Unicode MS" w:hAnsi="Nirmala UI" w:cs="Nirmala UI"/>
          <w:lang w:val="hi"/>
        </w:rPr>
        <w:t>वे</w:t>
      </w:r>
      <w:r w:rsidRPr="00443B9F">
        <w:rPr>
          <w:rFonts w:eastAsia="Arial Unicode MS" w:cstheme="minorHAnsi"/>
          <w:lang w:val="hi"/>
        </w:rPr>
        <w:t xml:space="preserve"> </w:t>
      </w:r>
      <w:hyperlink r:id="rId8" w:history="1">
        <w:proofErr w:type="spellStart"/>
        <w:r w:rsidRPr="00443B9F">
          <w:rPr>
            <w:rStyle w:val="Hyperlink"/>
            <w:rFonts w:ascii="Nirmala UI" w:eastAsia="Arial Unicode MS" w:hAnsi="Nirmala UI" w:cs="Nirmala UI"/>
            <w:b/>
            <w:bCs/>
            <w:color w:val="FFFFFF" w:themeColor="background1"/>
            <w:lang w:val="hi"/>
          </w:rPr>
          <w:t>पोज़ीशन</w:t>
        </w:r>
        <w:proofErr w:type="spellEnd"/>
        <w:r w:rsidRPr="00443B9F">
          <w:rPr>
            <w:rStyle w:val="Hyperlink"/>
            <w:rFonts w:eastAsia="Arial Unicode MS" w:cstheme="minorHAnsi"/>
            <w:b/>
            <w:bCs/>
            <w:color w:val="FFFFFF" w:themeColor="background1"/>
            <w:lang w:val="hi"/>
          </w:rPr>
          <w:t xml:space="preserve"> </w:t>
        </w:r>
        <w:proofErr w:type="spellStart"/>
        <w:r w:rsidRPr="00443B9F">
          <w:rPr>
            <w:rStyle w:val="Hyperlink"/>
            <w:rFonts w:ascii="Nirmala UI" w:eastAsia="Arial Unicode MS" w:hAnsi="Nirmala UI" w:cs="Nirmala UI"/>
            <w:b/>
            <w:bCs/>
            <w:color w:val="FFFFFF" w:themeColor="background1"/>
            <w:lang w:val="hi"/>
          </w:rPr>
          <w:t>डिस्क्रिपशन</w:t>
        </w:r>
        <w:proofErr w:type="spellEnd"/>
        <w:r w:rsidRPr="00443B9F">
          <w:rPr>
            <w:rStyle w:val="Hyperlink"/>
            <w:rFonts w:eastAsia="Arial Unicode MS" w:cstheme="minorHAnsi"/>
            <w:b/>
            <w:bCs/>
            <w:color w:val="FFFFFF" w:themeColor="background1"/>
            <w:lang w:val="hi"/>
          </w:rPr>
          <w:t xml:space="preserve"> </w:t>
        </w:r>
        <w:proofErr w:type="spellStart"/>
        <w:r w:rsidRPr="00443B9F">
          <w:rPr>
            <w:rStyle w:val="Hyperlink"/>
            <w:rFonts w:ascii="Nirmala UI" w:eastAsia="Arial Unicode MS" w:hAnsi="Nirmala UI" w:cs="Nirmala UI"/>
            <w:b/>
            <w:bCs/>
            <w:color w:val="FFFFFF" w:themeColor="background1"/>
            <w:lang w:val="hi"/>
          </w:rPr>
          <w:t>टूल</w:t>
        </w:r>
        <w:proofErr w:type="spellEnd"/>
      </w:hyperlink>
      <w:r w:rsidRPr="00443B9F">
        <w:rPr>
          <w:rFonts w:eastAsia="Arial Unicode MS" w:cstheme="minorHAnsi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का</w:t>
      </w:r>
      <w:r w:rsidRPr="00443B9F">
        <w:rPr>
          <w:rFonts w:eastAsia="Arial Unicode MS" w:cstheme="minorHAnsi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पता</w:t>
      </w:r>
      <w:r w:rsidRPr="00443B9F">
        <w:rPr>
          <w:rFonts w:eastAsia="Arial Unicode MS" w:cstheme="minorHAnsi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लगाते</w:t>
      </w:r>
      <w:r w:rsidRPr="00443B9F">
        <w:rPr>
          <w:rFonts w:eastAsia="Arial Unicode MS" w:cstheme="minorHAnsi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हैं</w:t>
      </w:r>
      <w:r w:rsidRPr="00443B9F">
        <w:rPr>
          <w:rFonts w:eastAsia="Arial Unicode MS" w:cstheme="minorHAnsi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और</w:t>
      </w:r>
      <w:r w:rsidRPr="00443B9F">
        <w:rPr>
          <w:rFonts w:eastAsia="Arial Unicode MS" w:cstheme="minorHAnsi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सहायक</w:t>
      </w:r>
      <w:r w:rsidRPr="00443B9F">
        <w:rPr>
          <w:rFonts w:eastAsia="Arial Unicode MS" w:cstheme="minorHAnsi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कार्यकर्ताओं</w:t>
      </w:r>
      <w:r w:rsidRPr="00443B9F">
        <w:rPr>
          <w:rFonts w:eastAsia="Arial Unicode MS" w:cstheme="minorHAnsi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और</w:t>
      </w:r>
      <w:r w:rsidRPr="00443B9F">
        <w:rPr>
          <w:rFonts w:eastAsia="Arial Unicode MS" w:cstheme="minorHAnsi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टीम</w:t>
      </w:r>
      <w:r w:rsidRPr="00443B9F">
        <w:rPr>
          <w:rFonts w:eastAsia="Arial Unicode MS" w:cstheme="minorHAnsi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के</w:t>
      </w:r>
      <w:r w:rsidRPr="00443B9F">
        <w:rPr>
          <w:rFonts w:eastAsia="Arial Unicode MS" w:cstheme="minorHAnsi"/>
          <w:lang w:val="hi"/>
        </w:rPr>
        <w:t xml:space="preserve"> </w:t>
      </w:r>
      <w:proofErr w:type="spellStart"/>
      <w:r w:rsidRPr="00443B9F">
        <w:rPr>
          <w:rFonts w:ascii="Nirmala UI" w:eastAsia="Arial Unicode MS" w:hAnsi="Nirmala UI" w:cs="Nirmala UI"/>
          <w:lang w:val="hi"/>
        </w:rPr>
        <w:t>मार्गदर्शकों</w:t>
      </w:r>
      <w:proofErr w:type="spellEnd"/>
      <w:r w:rsidRPr="00443B9F">
        <w:rPr>
          <w:rFonts w:eastAsia="Arial Unicode MS" w:cstheme="minorHAnsi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के</w:t>
      </w:r>
      <w:r w:rsidRPr="00443B9F">
        <w:rPr>
          <w:rFonts w:eastAsia="Arial Unicode MS" w:cstheme="minorHAnsi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लिए</w:t>
      </w:r>
      <w:r w:rsidRPr="00443B9F">
        <w:rPr>
          <w:rFonts w:eastAsia="Arial Unicode MS" w:cstheme="minorHAnsi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अलग</w:t>
      </w:r>
      <w:r w:rsidRPr="00443B9F">
        <w:rPr>
          <w:rFonts w:eastAsia="Arial Unicode MS" w:cstheme="minorHAnsi"/>
          <w:lang w:val="hi"/>
        </w:rPr>
        <w:t>-</w:t>
      </w:r>
      <w:r w:rsidRPr="00443B9F">
        <w:rPr>
          <w:rFonts w:ascii="Nirmala UI" w:eastAsia="Arial Unicode MS" w:hAnsi="Nirmala UI" w:cs="Nirmala UI"/>
          <w:lang w:val="hi"/>
        </w:rPr>
        <w:t>अलग</w:t>
      </w:r>
      <w:r w:rsidRPr="00443B9F">
        <w:rPr>
          <w:rFonts w:eastAsia="Arial Unicode MS" w:cstheme="minorHAnsi"/>
          <w:lang w:val="hi"/>
        </w:rPr>
        <w:t xml:space="preserve"> </w:t>
      </w:r>
      <w:proofErr w:type="spellStart"/>
      <w:r w:rsidRPr="00443B9F">
        <w:rPr>
          <w:rFonts w:ascii="Nirmala UI" w:eastAsia="Arial Unicode MS" w:hAnsi="Nirmala UI" w:cs="Nirmala UI"/>
          <w:lang w:val="hi"/>
        </w:rPr>
        <w:t>पोज़ीशन</w:t>
      </w:r>
      <w:proofErr w:type="spellEnd"/>
      <w:r w:rsidRPr="00443B9F">
        <w:rPr>
          <w:rFonts w:eastAsia="Arial Unicode MS" w:cstheme="minorHAnsi"/>
          <w:lang w:val="hi"/>
        </w:rPr>
        <w:t xml:space="preserve"> </w:t>
      </w:r>
      <w:proofErr w:type="spellStart"/>
      <w:r w:rsidRPr="00443B9F">
        <w:rPr>
          <w:rFonts w:ascii="Nirmala UI" w:eastAsia="Arial Unicode MS" w:hAnsi="Nirmala UI" w:cs="Nirmala UI"/>
          <w:lang w:val="hi"/>
        </w:rPr>
        <w:t>डिस्क्रिपशन</w:t>
      </w:r>
      <w:proofErr w:type="spellEnd"/>
      <w:r w:rsidRPr="00443B9F">
        <w:rPr>
          <w:rFonts w:eastAsia="Arial Unicode MS" w:cstheme="minorHAnsi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विकसित</w:t>
      </w:r>
      <w:r w:rsidRPr="00443B9F">
        <w:rPr>
          <w:rFonts w:eastAsia="Arial Unicode MS" w:cstheme="minorHAnsi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करने</w:t>
      </w:r>
      <w:r w:rsidRPr="00443B9F">
        <w:rPr>
          <w:rFonts w:eastAsia="Arial Unicode MS" w:cstheme="minorHAnsi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में</w:t>
      </w:r>
      <w:r w:rsidRPr="00443B9F">
        <w:rPr>
          <w:rFonts w:eastAsia="Arial Unicode MS" w:cstheme="minorHAnsi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सक्षम</w:t>
      </w:r>
      <w:r w:rsidRPr="00443B9F">
        <w:rPr>
          <w:rFonts w:eastAsia="Arial Unicode MS" w:cstheme="minorHAnsi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हैं।</w:t>
      </w:r>
      <w:r w:rsidRPr="00443B9F">
        <w:rPr>
          <w:rFonts w:eastAsia="Arial Unicode MS" w:cstheme="minorHAnsi"/>
          <w:lang w:val="hi"/>
        </w:rPr>
        <w:t xml:space="preserve"> </w:t>
      </w:r>
      <w:proofErr w:type="spellStart"/>
      <w:r w:rsidRPr="00443B9F">
        <w:rPr>
          <w:rFonts w:ascii="Nirmala UI" w:eastAsia="Arial Unicode MS" w:hAnsi="Nirmala UI" w:cs="Nirmala UI"/>
          <w:lang w:val="hi"/>
        </w:rPr>
        <w:t>एनडीआईएस</w:t>
      </w:r>
      <w:proofErr w:type="spellEnd"/>
      <w:r w:rsidRPr="00443B9F">
        <w:rPr>
          <w:rFonts w:eastAsia="Arial Unicode MS" w:cstheme="minorHAnsi"/>
          <w:lang w:val="hi"/>
        </w:rPr>
        <w:t xml:space="preserve"> </w:t>
      </w:r>
      <w:proofErr w:type="spellStart"/>
      <w:r w:rsidRPr="00443B9F">
        <w:rPr>
          <w:rFonts w:ascii="Nirmala UI" w:eastAsia="Arial Unicode MS" w:hAnsi="Nirmala UI" w:cs="Nirmala UI"/>
          <w:lang w:val="hi"/>
        </w:rPr>
        <w:t>केयर</w:t>
      </w:r>
      <w:proofErr w:type="spellEnd"/>
      <w:r w:rsidRPr="00443B9F">
        <w:rPr>
          <w:rFonts w:eastAsia="Arial Unicode MS" w:cstheme="minorHAnsi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अपने</w:t>
      </w:r>
      <w:r w:rsidRPr="00443B9F">
        <w:rPr>
          <w:rFonts w:eastAsia="Arial Unicode MS" w:cstheme="minorHAnsi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कुछ</w:t>
      </w:r>
      <w:r w:rsidRPr="00443B9F">
        <w:rPr>
          <w:rFonts w:eastAsia="Arial Unicode MS" w:cstheme="minorHAnsi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प्रतिभागियों</w:t>
      </w:r>
      <w:r w:rsidRPr="00443B9F">
        <w:rPr>
          <w:rFonts w:eastAsia="Arial Unicode MS" w:cstheme="minorHAnsi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के</w:t>
      </w:r>
      <w:r w:rsidRPr="00443B9F">
        <w:rPr>
          <w:rFonts w:eastAsia="Arial Unicode MS" w:cstheme="minorHAnsi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साथ</w:t>
      </w:r>
      <w:r w:rsidRPr="00443B9F">
        <w:rPr>
          <w:rFonts w:eastAsia="Arial Unicode MS" w:cstheme="minorHAnsi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काम</w:t>
      </w:r>
      <w:r w:rsidRPr="00443B9F">
        <w:rPr>
          <w:rFonts w:eastAsia="Arial Unicode MS" w:cstheme="minorHAnsi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करता</w:t>
      </w:r>
      <w:r w:rsidRPr="00443B9F">
        <w:rPr>
          <w:rFonts w:eastAsia="Arial Unicode MS" w:cstheme="minorHAnsi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है</w:t>
      </w:r>
      <w:r w:rsidRPr="00443B9F">
        <w:rPr>
          <w:rFonts w:eastAsia="Arial Unicode MS" w:cstheme="minorHAnsi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ताकि</w:t>
      </w:r>
      <w:r w:rsidRPr="00443B9F">
        <w:rPr>
          <w:rFonts w:eastAsia="Arial Unicode MS" w:cstheme="minorHAnsi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श्रमिक</w:t>
      </w:r>
      <w:r w:rsidRPr="00443B9F">
        <w:rPr>
          <w:rFonts w:eastAsia="Arial Unicode MS" w:cstheme="minorHAnsi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अपनी</w:t>
      </w:r>
      <w:r w:rsidRPr="00443B9F">
        <w:rPr>
          <w:rFonts w:eastAsia="Arial Unicode MS" w:cstheme="minorHAnsi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सहायता</w:t>
      </w:r>
      <w:r w:rsidRPr="00443B9F">
        <w:rPr>
          <w:rFonts w:eastAsia="Arial Unicode MS" w:cstheme="minorHAnsi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के</w:t>
      </w:r>
      <w:r w:rsidRPr="00443B9F">
        <w:rPr>
          <w:rFonts w:eastAsia="Arial Unicode MS" w:cstheme="minorHAnsi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लिए</w:t>
      </w:r>
      <w:r w:rsidRPr="00443B9F">
        <w:rPr>
          <w:rFonts w:eastAsia="Arial Unicode MS" w:cstheme="minorHAnsi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विशिष्ट</w:t>
      </w:r>
      <w:r w:rsidRPr="00443B9F">
        <w:rPr>
          <w:rFonts w:eastAsia="Arial Unicode MS" w:cstheme="minorHAnsi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आवश्यकताओं</w:t>
      </w:r>
      <w:r w:rsidRPr="00443B9F">
        <w:rPr>
          <w:rFonts w:eastAsia="Arial Unicode MS" w:cstheme="minorHAnsi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को</w:t>
      </w:r>
      <w:r w:rsidRPr="00443B9F">
        <w:rPr>
          <w:rFonts w:eastAsia="Arial Unicode MS" w:cstheme="minorHAnsi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शामिल</w:t>
      </w:r>
      <w:r w:rsidRPr="00443B9F">
        <w:rPr>
          <w:rFonts w:eastAsia="Arial Unicode MS" w:cstheme="minorHAnsi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कर</w:t>
      </w:r>
      <w:r w:rsidRPr="00443B9F">
        <w:rPr>
          <w:rFonts w:eastAsia="Arial Unicode MS" w:cstheme="minorHAnsi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सकें।</w:t>
      </w:r>
      <w:r w:rsidRPr="00443B9F">
        <w:rPr>
          <w:rFonts w:eastAsia="Arial Unicode MS" w:cstheme="minorHAnsi"/>
          <w:lang w:val="hi"/>
        </w:rPr>
        <w:t xml:space="preserve"> </w:t>
      </w:r>
      <w:proofErr w:type="spellStart"/>
      <w:r w:rsidRPr="00443B9F">
        <w:rPr>
          <w:rFonts w:ascii="Nirmala UI" w:eastAsia="Arial Unicode MS" w:hAnsi="Nirmala UI" w:cs="Nirmala UI"/>
          <w:lang w:val="hi"/>
        </w:rPr>
        <w:t>टूल</w:t>
      </w:r>
      <w:proofErr w:type="spellEnd"/>
      <w:r w:rsidRPr="00443B9F">
        <w:rPr>
          <w:rFonts w:eastAsia="Arial Unicode MS" w:cstheme="minorHAnsi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स्वचालित</w:t>
      </w:r>
      <w:r w:rsidRPr="00443B9F">
        <w:rPr>
          <w:rFonts w:eastAsia="Arial Unicode MS" w:cstheme="minorHAnsi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रूप</w:t>
      </w:r>
      <w:r w:rsidRPr="00443B9F">
        <w:rPr>
          <w:rFonts w:eastAsia="Arial Unicode MS" w:cstheme="minorHAnsi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से</w:t>
      </w:r>
      <w:r w:rsidRPr="00443B9F">
        <w:rPr>
          <w:rFonts w:eastAsia="Arial Unicode MS" w:cstheme="minorHAnsi"/>
          <w:lang w:val="hi"/>
        </w:rPr>
        <w:t xml:space="preserve"> </w:t>
      </w:r>
      <w:proofErr w:type="spellStart"/>
      <w:r w:rsidRPr="00443B9F">
        <w:rPr>
          <w:rFonts w:ascii="Nirmala UI" w:eastAsia="Arial Unicode MS" w:hAnsi="Nirmala UI" w:cs="Nirmala UI"/>
          <w:lang w:val="hi"/>
        </w:rPr>
        <w:t>वर्कफोर्स</w:t>
      </w:r>
      <w:proofErr w:type="spellEnd"/>
      <w:r w:rsidRPr="00443B9F">
        <w:rPr>
          <w:rFonts w:eastAsia="Arial Unicode MS" w:cstheme="minorHAnsi"/>
          <w:lang w:val="hi"/>
        </w:rPr>
        <w:t xml:space="preserve"> </w:t>
      </w:r>
      <w:proofErr w:type="spellStart"/>
      <w:r w:rsidRPr="00443B9F">
        <w:rPr>
          <w:rFonts w:ascii="Nirmala UI" w:eastAsia="Arial Unicode MS" w:hAnsi="Nirmala UI" w:cs="Nirmala UI"/>
          <w:lang w:val="hi"/>
        </w:rPr>
        <w:t>कैपेबिल्टी</w:t>
      </w:r>
      <w:proofErr w:type="spellEnd"/>
      <w:r w:rsidRPr="00443B9F">
        <w:rPr>
          <w:rFonts w:eastAsia="Arial Unicode MS" w:cstheme="minorHAnsi"/>
          <w:lang w:val="hi"/>
        </w:rPr>
        <w:t xml:space="preserve"> </w:t>
      </w:r>
      <w:proofErr w:type="spellStart"/>
      <w:r w:rsidRPr="00443B9F">
        <w:rPr>
          <w:rFonts w:ascii="Nirmala UI" w:eastAsia="Arial Unicode MS" w:hAnsi="Nirmala UI" w:cs="Nirmala UI"/>
          <w:lang w:val="hi"/>
        </w:rPr>
        <w:t>फ्रेमवर्क</w:t>
      </w:r>
      <w:proofErr w:type="spellEnd"/>
      <w:r w:rsidRPr="00443B9F">
        <w:rPr>
          <w:rFonts w:eastAsia="Arial Unicode MS" w:cstheme="minorHAnsi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से</w:t>
      </w:r>
      <w:r w:rsidRPr="00443B9F">
        <w:rPr>
          <w:rFonts w:eastAsia="Arial Unicode MS" w:cstheme="minorHAnsi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चुनी</w:t>
      </w:r>
      <w:r w:rsidRPr="00443B9F">
        <w:rPr>
          <w:rFonts w:eastAsia="Arial Unicode MS" w:cstheme="minorHAnsi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गई</w:t>
      </w:r>
      <w:r w:rsidRPr="00443B9F">
        <w:rPr>
          <w:rFonts w:eastAsia="Arial Unicode MS" w:cstheme="minorHAnsi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क्षमताओं</w:t>
      </w:r>
      <w:r w:rsidRPr="00443B9F">
        <w:rPr>
          <w:rFonts w:eastAsia="Arial Unicode MS" w:cstheme="minorHAnsi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को</w:t>
      </w:r>
      <w:r w:rsidRPr="00443B9F">
        <w:rPr>
          <w:rFonts w:eastAsia="Arial Unicode MS" w:cstheme="minorHAnsi"/>
          <w:lang w:val="hi"/>
        </w:rPr>
        <w:t xml:space="preserve"> </w:t>
      </w:r>
      <w:proofErr w:type="spellStart"/>
      <w:r w:rsidRPr="00443B9F">
        <w:rPr>
          <w:rFonts w:ascii="Nirmala UI" w:eastAsia="Arial Unicode MS" w:hAnsi="Nirmala UI" w:cs="Nirmala UI"/>
          <w:lang w:val="hi"/>
        </w:rPr>
        <w:t>पॉप्युलेट</w:t>
      </w:r>
      <w:proofErr w:type="spellEnd"/>
      <w:r w:rsidRPr="00443B9F">
        <w:rPr>
          <w:rFonts w:eastAsia="Arial Unicode MS" w:cstheme="minorHAnsi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करता</w:t>
      </w:r>
      <w:r w:rsidRPr="00443B9F">
        <w:rPr>
          <w:rFonts w:eastAsia="Arial Unicode MS" w:cstheme="minorHAnsi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है।</w:t>
      </w:r>
      <w:r w:rsidRPr="00443B9F">
        <w:rPr>
          <w:rFonts w:eastAsia="Arial Unicode MS" w:cstheme="minorHAnsi"/>
          <w:lang w:val="hi"/>
        </w:rPr>
        <w:t xml:space="preserve"> </w:t>
      </w:r>
      <w:proofErr w:type="spellStart"/>
      <w:r w:rsidRPr="00443B9F">
        <w:rPr>
          <w:rFonts w:ascii="Nirmala UI" w:eastAsia="Arial Unicode MS" w:hAnsi="Nirmala UI" w:cs="Nirmala UI"/>
          <w:lang w:val="hi"/>
        </w:rPr>
        <w:t>एनडीआईएस</w:t>
      </w:r>
      <w:proofErr w:type="spellEnd"/>
      <w:r w:rsidRPr="00443B9F">
        <w:rPr>
          <w:rFonts w:eastAsia="Arial Unicode MS" w:cstheme="minorHAnsi"/>
          <w:lang w:val="hi"/>
        </w:rPr>
        <w:t xml:space="preserve"> </w:t>
      </w:r>
      <w:proofErr w:type="spellStart"/>
      <w:r w:rsidRPr="00443B9F">
        <w:rPr>
          <w:rFonts w:ascii="Nirmala UI" w:eastAsia="Arial Unicode MS" w:hAnsi="Nirmala UI" w:cs="Nirmala UI"/>
          <w:lang w:val="hi"/>
        </w:rPr>
        <w:t>केयर</w:t>
      </w:r>
      <w:proofErr w:type="spellEnd"/>
      <w:r w:rsidRPr="00443B9F">
        <w:rPr>
          <w:rFonts w:eastAsia="Arial Unicode MS" w:cstheme="minorHAnsi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अपनी</w:t>
      </w:r>
      <w:r w:rsidRPr="00443B9F">
        <w:rPr>
          <w:rFonts w:eastAsia="Arial Unicode MS" w:cstheme="minorHAnsi"/>
          <w:lang w:val="hi"/>
        </w:rPr>
        <w:t xml:space="preserve"> </w:t>
      </w:r>
      <w:proofErr w:type="spellStart"/>
      <w:r w:rsidRPr="00443B9F">
        <w:rPr>
          <w:rFonts w:ascii="Nirmala UI" w:eastAsia="Arial Unicode MS" w:hAnsi="Nirmala UI" w:cs="Nirmala UI"/>
          <w:lang w:val="hi"/>
        </w:rPr>
        <w:t>भर्ती</w:t>
      </w:r>
      <w:proofErr w:type="spellEnd"/>
      <w:r w:rsidRPr="00443B9F">
        <w:rPr>
          <w:rFonts w:eastAsia="Arial Unicode MS" w:cstheme="minorHAnsi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प्रक्रिया</w:t>
      </w:r>
      <w:r w:rsidRPr="00443B9F">
        <w:rPr>
          <w:rFonts w:eastAsia="Arial Unicode MS" w:cstheme="minorHAnsi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में</w:t>
      </w:r>
      <w:r w:rsidRPr="00443B9F">
        <w:rPr>
          <w:rFonts w:eastAsia="Arial Unicode MS" w:cstheme="minorHAnsi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और</w:t>
      </w:r>
      <w:r w:rsidRPr="00443B9F">
        <w:rPr>
          <w:rFonts w:eastAsia="Arial Unicode MS" w:cstheme="minorHAnsi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अपने</w:t>
      </w:r>
      <w:r w:rsidRPr="00443B9F">
        <w:rPr>
          <w:rFonts w:eastAsia="Arial Unicode MS" w:cstheme="minorHAnsi"/>
          <w:lang w:val="hi"/>
        </w:rPr>
        <w:t xml:space="preserve"> </w:t>
      </w:r>
      <w:proofErr w:type="spellStart"/>
      <w:r w:rsidRPr="00443B9F">
        <w:rPr>
          <w:rFonts w:ascii="Nirmala UI" w:eastAsia="Arial Unicode MS" w:hAnsi="Nirmala UI" w:cs="Nirmala UI"/>
          <w:lang w:val="hi"/>
        </w:rPr>
        <w:t>कार्यबल</w:t>
      </w:r>
      <w:proofErr w:type="spellEnd"/>
      <w:r w:rsidRPr="00443B9F">
        <w:rPr>
          <w:rFonts w:eastAsia="Arial Unicode MS" w:cstheme="minorHAnsi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द्वारा</w:t>
      </w:r>
      <w:r w:rsidRPr="00443B9F">
        <w:rPr>
          <w:rFonts w:eastAsia="Arial Unicode MS" w:cstheme="minorHAnsi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अपनी</w:t>
      </w:r>
      <w:r w:rsidRPr="00443B9F">
        <w:rPr>
          <w:rFonts w:eastAsia="Arial Unicode MS" w:cstheme="minorHAnsi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भूमिकाओं</w:t>
      </w:r>
      <w:r w:rsidRPr="00443B9F">
        <w:rPr>
          <w:rFonts w:eastAsia="Arial Unicode MS" w:cstheme="minorHAnsi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को</w:t>
      </w:r>
      <w:r w:rsidRPr="00443B9F">
        <w:rPr>
          <w:rFonts w:eastAsia="Arial Unicode MS" w:cstheme="minorHAnsi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समझने</w:t>
      </w:r>
      <w:r w:rsidRPr="00443B9F">
        <w:rPr>
          <w:rFonts w:eastAsia="Arial Unicode MS" w:cstheme="minorHAnsi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में</w:t>
      </w:r>
      <w:r w:rsidRPr="00443B9F">
        <w:rPr>
          <w:rFonts w:eastAsia="Arial Unicode MS" w:cstheme="minorHAnsi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उनका</w:t>
      </w:r>
      <w:r w:rsidRPr="00443B9F">
        <w:rPr>
          <w:rFonts w:eastAsia="Arial Unicode MS" w:cstheme="minorHAnsi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समर्थन</w:t>
      </w:r>
      <w:r w:rsidRPr="00443B9F">
        <w:rPr>
          <w:rFonts w:eastAsia="Arial Unicode MS" w:cstheme="minorHAnsi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करने</w:t>
      </w:r>
      <w:r w:rsidRPr="00443B9F">
        <w:rPr>
          <w:rFonts w:eastAsia="Arial Unicode MS" w:cstheme="minorHAnsi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में</w:t>
      </w:r>
      <w:r w:rsidRPr="00443B9F">
        <w:rPr>
          <w:rFonts w:eastAsia="Arial Unicode MS" w:cstheme="minorHAnsi"/>
          <w:lang w:val="hi"/>
        </w:rPr>
        <w:t xml:space="preserve"> </w:t>
      </w:r>
      <w:proofErr w:type="spellStart"/>
      <w:r w:rsidRPr="00443B9F">
        <w:rPr>
          <w:rFonts w:ascii="Nirmala UI" w:eastAsia="Arial Unicode MS" w:hAnsi="Nirmala UI" w:cs="Nirmala UI"/>
          <w:lang w:val="hi"/>
        </w:rPr>
        <w:t>पोज़ीशन</w:t>
      </w:r>
      <w:proofErr w:type="spellEnd"/>
      <w:r w:rsidRPr="00443B9F">
        <w:rPr>
          <w:rFonts w:eastAsia="Arial Unicode MS" w:cstheme="minorHAnsi"/>
          <w:lang w:val="hi"/>
        </w:rPr>
        <w:t xml:space="preserve"> </w:t>
      </w:r>
      <w:proofErr w:type="spellStart"/>
      <w:r w:rsidRPr="00443B9F">
        <w:rPr>
          <w:rFonts w:ascii="Nirmala UI" w:eastAsia="Arial Unicode MS" w:hAnsi="Nirmala UI" w:cs="Nirmala UI"/>
          <w:lang w:val="hi"/>
        </w:rPr>
        <w:t>डिस्क्रिपशनों</w:t>
      </w:r>
      <w:proofErr w:type="spellEnd"/>
      <w:r w:rsidRPr="00443B9F">
        <w:rPr>
          <w:rFonts w:eastAsia="Arial Unicode MS" w:cstheme="minorHAnsi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का</w:t>
      </w:r>
      <w:r w:rsidRPr="00443B9F">
        <w:rPr>
          <w:rFonts w:eastAsia="Arial Unicode MS" w:cstheme="minorHAnsi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उपयोग</w:t>
      </w:r>
      <w:r w:rsidRPr="00443B9F">
        <w:rPr>
          <w:rFonts w:eastAsia="Arial Unicode MS" w:cstheme="minorHAnsi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करता</w:t>
      </w:r>
      <w:r w:rsidRPr="00443B9F">
        <w:rPr>
          <w:rFonts w:eastAsia="Arial Unicode MS" w:cstheme="minorHAnsi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है।</w:t>
      </w:r>
      <w:r w:rsidRPr="00443B9F">
        <w:rPr>
          <w:rFonts w:eastAsia="Arial Unicode MS" w:cstheme="minorHAnsi"/>
          <w:lang w:val="hi"/>
        </w:rPr>
        <w:t xml:space="preserve"> </w:t>
      </w:r>
    </w:p>
    <w:p w14:paraId="3290F85C" w14:textId="77777777" w:rsidR="00B73220" w:rsidRPr="00443B9F" w:rsidRDefault="00AB2319" w:rsidP="00B73220">
      <w:pPr>
        <w:pStyle w:val="Boxed1Text-purple"/>
        <w:rPr>
          <w:rFonts w:cstheme="minorHAnsi"/>
        </w:rPr>
      </w:pPr>
      <w:proofErr w:type="spellStart"/>
      <w:r w:rsidRPr="00443B9F">
        <w:rPr>
          <w:rFonts w:ascii="Nirmala UI" w:eastAsia="Arial Unicode MS" w:hAnsi="Nirmala UI" w:cs="Nirmala UI"/>
          <w:lang w:val="hi"/>
        </w:rPr>
        <w:t>एनडीआईएस</w:t>
      </w:r>
      <w:proofErr w:type="spellEnd"/>
      <w:r w:rsidRPr="00443B9F">
        <w:rPr>
          <w:rFonts w:eastAsia="Arial Unicode MS" w:cstheme="minorHAnsi"/>
          <w:lang w:val="hi"/>
        </w:rPr>
        <w:t xml:space="preserve"> </w:t>
      </w:r>
      <w:proofErr w:type="spellStart"/>
      <w:r w:rsidRPr="00443B9F">
        <w:rPr>
          <w:rFonts w:ascii="Nirmala UI" w:eastAsia="Arial Unicode MS" w:hAnsi="Nirmala UI" w:cs="Nirmala UI"/>
          <w:lang w:val="hi"/>
        </w:rPr>
        <w:t>केयर</w:t>
      </w:r>
      <w:proofErr w:type="spellEnd"/>
      <w:r w:rsidRPr="00443B9F">
        <w:rPr>
          <w:rFonts w:eastAsia="Arial Unicode MS" w:cstheme="minorHAnsi"/>
          <w:lang w:val="hi"/>
        </w:rPr>
        <w:t xml:space="preserve"> </w:t>
      </w:r>
      <w:proofErr w:type="spellStart"/>
      <w:r w:rsidRPr="00443B9F">
        <w:rPr>
          <w:rFonts w:ascii="Nirmala UI" w:eastAsia="Arial Unicode MS" w:hAnsi="Nirmala UI" w:cs="Nirmala UI"/>
          <w:lang w:val="hi"/>
        </w:rPr>
        <w:t>पोज़ीशनों</w:t>
      </w:r>
      <w:proofErr w:type="spellEnd"/>
      <w:r w:rsidRPr="00443B9F">
        <w:rPr>
          <w:rFonts w:eastAsia="Arial Unicode MS" w:cstheme="minorHAnsi"/>
          <w:lang w:val="hi"/>
        </w:rPr>
        <w:t xml:space="preserve"> (</w:t>
      </w:r>
      <w:r w:rsidRPr="00443B9F">
        <w:rPr>
          <w:rFonts w:ascii="Nirmala UI" w:eastAsia="Arial Unicode MS" w:hAnsi="Nirmala UI" w:cs="Nirmala UI"/>
          <w:lang w:val="hi"/>
        </w:rPr>
        <w:t>भूमिकाओं</w:t>
      </w:r>
      <w:r w:rsidRPr="00443B9F">
        <w:rPr>
          <w:rFonts w:eastAsia="Arial Unicode MS" w:cstheme="minorHAnsi"/>
          <w:lang w:val="hi"/>
        </w:rPr>
        <w:t xml:space="preserve">) </w:t>
      </w:r>
      <w:r w:rsidRPr="00443B9F">
        <w:rPr>
          <w:rFonts w:ascii="Nirmala UI" w:eastAsia="Arial Unicode MS" w:hAnsi="Nirmala UI" w:cs="Nirmala UI"/>
          <w:lang w:val="hi"/>
        </w:rPr>
        <w:t>पर</w:t>
      </w:r>
      <w:r w:rsidRPr="00443B9F">
        <w:rPr>
          <w:rFonts w:eastAsia="Arial Unicode MS" w:cstheme="minorHAnsi"/>
          <w:lang w:val="hi"/>
        </w:rPr>
        <w:t xml:space="preserve"> </w:t>
      </w:r>
      <w:proofErr w:type="spellStart"/>
      <w:r w:rsidRPr="00443B9F">
        <w:rPr>
          <w:rFonts w:ascii="Nirmala UI" w:eastAsia="Arial Unicode MS" w:hAnsi="Nirmala UI" w:cs="Nirmala UI"/>
          <w:lang w:val="hi"/>
        </w:rPr>
        <w:t>भर्ती</w:t>
      </w:r>
      <w:proofErr w:type="spellEnd"/>
      <w:r w:rsidRPr="00443B9F">
        <w:rPr>
          <w:rFonts w:eastAsia="Arial Unicode MS" w:cstheme="minorHAnsi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करते</w:t>
      </w:r>
      <w:r w:rsidRPr="00443B9F">
        <w:rPr>
          <w:rFonts w:eastAsia="Arial Unicode MS" w:cstheme="minorHAnsi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समय</w:t>
      </w:r>
      <w:r w:rsidRPr="00443B9F">
        <w:rPr>
          <w:rFonts w:eastAsia="Arial Unicode MS" w:cstheme="minorHAnsi"/>
          <w:lang w:val="hi"/>
        </w:rPr>
        <w:t xml:space="preserve"> </w:t>
      </w:r>
      <w:hyperlink r:id="rId9" w:history="1">
        <w:proofErr w:type="spellStart"/>
        <w:r w:rsidRPr="00443B9F">
          <w:rPr>
            <w:rStyle w:val="Hyperlink"/>
            <w:rFonts w:ascii="Nirmala UI" w:eastAsia="Arial Unicode MS" w:hAnsi="Nirmala UI" w:cs="Nirmala UI"/>
            <w:b/>
            <w:bCs/>
            <w:color w:val="FFFFFF" w:themeColor="background1"/>
            <w:lang w:val="hi"/>
          </w:rPr>
          <w:t>भर्ती</w:t>
        </w:r>
        <w:proofErr w:type="spellEnd"/>
        <w:r w:rsidRPr="00443B9F">
          <w:rPr>
            <w:rStyle w:val="Hyperlink"/>
            <w:rFonts w:eastAsia="Arial Unicode MS" w:cstheme="minorHAnsi"/>
            <w:b/>
            <w:bCs/>
            <w:color w:val="FFFFFF" w:themeColor="background1"/>
            <w:lang w:val="hi"/>
          </w:rPr>
          <w:t xml:space="preserve"> </w:t>
        </w:r>
        <w:r w:rsidRPr="00443B9F">
          <w:rPr>
            <w:rStyle w:val="Hyperlink"/>
            <w:rFonts w:ascii="Nirmala UI" w:eastAsia="Arial Unicode MS" w:hAnsi="Nirmala UI" w:cs="Nirmala UI"/>
            <w:b/>
            <w:bCs/>
            <w:color w:val="FFFFFF" w:themeColor="background1"/>
            <w:lang w:val="hi"/>
          </w:rPr>
          <w:t>और</w:t>
        </w:r>
        <w:r w:rsidRPr="00443B9F">
          <w:rPr>
            <w:rStyle w:val="Hyperlink"/>
            <w:rFonts w:eastAsia="Arial Unicode MS" w:cstheme="minorHAnsi"/>
            <w:b/>
            <w:bCs/>
            <w:color w:val="FFFFFF" w:themeColor="background1"/>
            <w:lang w:val="hi"/>
          </w:rPr>
          <w:t xml:space="preserve"> </w:t>
        </w:r>
        <w:r w:rsidRPr="00443B9F">
          <w:rPr>
            <w:rStyle w:val="Hyperlink"/>
            <w:rFonts w:ascii="Nirmala UI" w:eastAsia="Arial Unicode MS" w:hAnsi="Nirmala UI" w:cs="Nirmala UI"/>
            <w:b/>
            <w:bCs/>
            <w:color w:val="FFFFFF" w:themeColor="background1"/>
            <w:lang w:val="hi"/>
          </w:rPr>
          <w:t>चयन</w:t>
        </w:r>
        <w:r w:rsidRPr="00443B9F">
          <w:rPr>
            <w:rStyle w:val="Hyperlink"/>
            <w:rFonts w:eastAsia="Arial Unicode MS" w:cstheme="minorHAnsi"/>
            <w:b/>
            <w:bCs/>
            <w:color w:val="FFFFFF" w:themeColor="background1"/>
            <w:lang w:val="hi"/>
          </w:rPr>
          <w:t xml:space="preserve"> </w:t>
        </w:r>
        <w:r w:rsidRPr="00443B9F">
          <w:rPr>
            <w:rStyle w:val="Hyperlink"/>
            <w:rFonts w:ascii="Nirmala UI" w:eastAsia="Arial Unicode MS" w:hAnsi="Nirmala UI" w:cs="Nirmala UI"/>
            <w:b/>
            <w:bCs/>
            <w:color w:val="FFFFFF" w:themeColor="background1"/>
            <w:lang w:val="hi"/>
          </w:rPr>
          <w:t>संसाधनों</w:t>
        </w:r>
      </w:hyperlink>
      <w:r w:rsidRPr="00443B9F">
        <w:rPr>
          <w:rFonts w:eastAsia="Arial Unicode MS" w:cstheme="minorHAnsi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का</w:t>
      </w:r>
      <w:r w:rsidRPr="00443B9F">
        <w:rPr>
          <w:rFonts w:eastAsia="Arial Unicode MS" w:cstheme="minorHAnsi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भी</w:t>
      </w:r>
      <w:r w:rsidRPr="00443B9F">
        <w:rPr>
          <w:rFonts w:eastAsia="Arial Unicode MS" w:cstheme="minorHAnsi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उपयोग</w:t>
      </w:r>
      <w:r w:rsidRPr="00443B9F">
        <w:rPr>
          <w:rFonts w:eastAsia="Arial Unicode MS" w:cstheme="minorHAnsi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करता</w:t>
      </w:r>
      <w:r w:rsidRPr="00443B9F">
        <w:rPr>
          <w:rFonts w:eastAsia="Arial Unicode MS" w:cstheme="minorHAnsi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है।</w:t>
      </w:r>
      <w:r w:rsidRPr="00443B9F">
        <w:rPr>
          <w:rFonts w:eastAsia="Arial Unicode MS" w:cstheme="minorHAnsi"/>
          <w:lang w:val="hi"/>
        </w:rPr>
        <w:t xml:space="preserve"> </w:t>
      </w:r>
    </w:p>
    <w:p w14:paraId="7E94B749" w14:textId="77777777" w:rsidR="00B73220" w:rsidRPr="00443B9F" w:rsidRDefault="00AB2319" w:rsidP="00B73220">
      <w:pPr>
        <w:pStyle w:val="Heading3"/>
      </w:pPr>
      <w:proofErr w:type="spellStart"/>
      <w:r w:rsidRPr="00443B9F">
        <w:rPr>
          <w:rFonts w:ascii="Nirmala UI" w:eastAsia="Arial Unicode MS" w:hAnsi="Nirmala UI" w:cs="Nirmala UI"/>
          <w:lang w:val="hi"/>
        </w:rPr>
        <w:t>टूल</w:t>
      </w:r>
      <w:proofErr w:type="spellEnd"/>
      <w:r w:rsidRPr="00443B9F">
        <w:rPr>
          <w:rFonts w:eastAsia="Arial Unicode MS"/>
          <w:lang w:val="hi"/>
        </w:rPr>
        <w:t xml:space="preserve"> (</w:t>
      </w:r>
      <w:r w:rsidRPr="00443B9F">
        <w:rPr>
          <w:rFonts w:ascii="Nirmala UI" w:eastAsia="Arial Unicode MS" w:hAnsi="Nirmala UI" w:cs="Nirmala UI"/>
          <w:lang w:val="hi"/>
        </w:rPr>
        <w:t>उपकरण</w:t>
      </w:r>
      <w:r w:rsidRPr="00443B9F">
        <w:rPr>
          <w:rFonts w:eastAsia="Arial Unicode MS"/>
          <w:lang w:val="hi"/>
        </w:rPr>
        <w:t xml:space="preserve">) </w:t>
      </w:r>
      <w:r w:rsidRPr="00443B9F">
        <w:rPr>
          <w:rFonts w:ascii="Nirmala UI" w:eastAsia="Arial Unicode MS" w:hAnsi="Nirmala UI" w:cs="Nirmala UI"/>
          <w:lang w:val="hi"/>
        </w:rPr>
        <w:t>तक</w:t>
      </w:r>
      <w:r w:rsidRPr="00443B9F">
        <w:rPr>
          <w:rFonts w:eastAsia="Arial Unicode MS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पहुँचना</w:t>
      </w:r>
      <w:r w:rsidRPr="00443B9F">
        <w:rPr>
          <w:rFonts w:eastAsia="Arial Unicode MS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और</w:t>
      </w:r>
      <w:r w:rsidRPr="00443B9F">
        <w:rPr>
          <w:rFonts w:eastAsia="Arial Unicode MS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उसका</w:t>
      </w:r>
      <w:r w:rsidRPr="00443B9F">
        <w:rPr>
          <w:rFonts w:eastAsia="Arial Unicode MS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उपयोग</w:t>
      </w:r>
      <w:r w:rsidRPr="00443B9F">
        <w:rPr>
          <w:rFonts w:eastAsia="Arial Unicode MS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करना</w:t>
      </w:r>
    </w:p>
    <w:p w14:paraId="2A4871DE" w14:textId="77777777" w:rsidR="00B73220" w:rsidRPr="00443B9F" w:rsidRDefault="00AB2319" w:rsidP="00B73220">
      <w:proofErr w:type="spellStart"/>
      <w:r w:rsidRPr="00443B9F">
        <w:rPr>
          <w:rFonts w:ascii="Nirmala UI" w:eastAsia="Arial Unicode MS" w:hAnsi="Nirmala UI" w:cs="Nirmala UI"/>
          <w:lang w:val="hi"/>
        </w:rPr>
        <w:t>पोज़ीशन</w:t>
      </w:r>
      <w:proofErr w:type="spellEnd"/>
      <w:r w:rsidRPr="00443B9F">
        <w:rPr>
          <w:rFonts w:eastAsia="Arial Unicode MS"/>
          <w:lang w:val="hi"/>
        </w:rPr>
        <w:t xml:space="preserve"> </w:t>
      </w:r>
      <w:proofErr w:type="spellStart"/>
      <w:r w:rsidRPr="00443B9F">
        <w:rPr>
          <w:rFonts w:ascii="Nirmala UI" w:eastAsia="Arial Unicode MS" w:hAnsi="Nirmala UI" w:cs="Nirmala UI"/>
          <w:lang w:val="hi"/>
        </w:rPr>
        <w:t>डिस्क्रिपशन</w:t>
      </w:r>
      <w:proofErr w:type="spellEnd"/>
      <w:r w:rsidRPr="00443B9F">
        <w:rPr>
          <w:rFonts w:eastAsia="Arial Unicode MS"/>
          <w:lang w:val="hi"/>
        </w:rPr>
        <w:t xml:space="preserve"> </w:t>
      </w:r>
      <w:proofErr w:type="spellStart"/>
      <w:r w:rsidRPr="00443B9F">
        <w:rPr>
          <w:rFonts w:ascii="Nirmala UI" w:eastAsia="Arial Unicode MS" w:hAnsi="Nirmala UI" w:cs="Nirmala UI"/>
          <w:lang w:val="hi"/>
        </w:rPr>
        <w:t>टूल</w:t>
      </w:r>
      <w:proofErr w:type="spellEnd"/>
      <w:r w:rsidRPr="00443B9F">
        <w:rPr>
          <w:rFonts w:eastAsia="Arial Unicode MS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ऑनलाइन</w:t>
      </w:r>
      <w:r w:rsidRPr="00443B9F">
        <w:rPr>
          <w:rFonts w:eastAsia="Arial Unicode MS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उपलब्ध</w:t>
      </w:r>
      <w:r w:rsidRPr="00443B9F">
        <w:rPr>
          <w:rFonts w:eastAsia="Arial Unicode MS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है।</w:t>
      </w:r>
      <w:r w:rsidRPr="00443B9F">
        <w:rPr>
          <w:rFonts w:eastAsia="Arial Unicode MS"/>
          <w:lang w:val="hi"/>
        </w:rPr>
        <w:t xml:space="preserve"> </w:t>
      </w:r>
      <w:proofErr w:type="spellStart"/>
      <w:r w:rsidRPr="00443B9F">
        <w:rPr>
          <w:rFonts w:ascii="Nirmala UI" w:eastAsia="Arial Unicode MS" w:hAnsi="Nirmala UI" w:cs="Nirmala UI"/>
          <w:lang w:val="hi"/>
        </w:rPr>
        <w:t>टूल</w:t>
      </w:r>
      <w:proofErr w:type="spellEnd"/>
      <w:r w:rsidRPr="00443B9F">
        <w:rPr>
          <w:rFonts w:eastAsia="Arial Unicode MS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सरल</w:t>
      </w:r>
      <w:r w:rsidRPr="00443B9F">
        <w:rPr>
          <w:rFonts w:eastAsia="Arial Unicode MS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है</w:t>
      </w:r>
      <w:r w:rsidRPr="00443B9F">
        <w:rPr>
          <w:rFonts w:eastAsia="Arial Unicode MS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और</w:t>
      </w:r>
      <w:r w:rsidRPr="00443B9F">
        <w:rPr>
          <w:rFonts w:eastAsia="Arial Unicode MS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उपयोग</w:t>
      </w:r>
      <w:r w:rsidRPr="00443B9F">
        <w:rPr>
          <w:rFonts w:eastAsia="Arial Unicode MS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करने</w:t>
      </w:r>
      <w:r w:rsidRPr="00443B9F">
        <w:rPr>
          <w:rFonts w:eastAsia="Arial Unicode MS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में</w:t>
      </w:r>
      <w:r w:rsidRPr="00443B9F">
        <w:rPr>
          <w:rFonts w:eastAsia="Arial Unicode MS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आसान</w:t>
      </w:r>
      <w:r w:rsidRPr="00443B9F">
        <w:rPr>
          <w:rFonts w:eastAsia="Arial Unicode MS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है।</w:t>
      </w:r>
      <w:r w:rsidRPr="00443B9F">
        <w:rPr>
          <w:rFonts w:eastAsia="Arial Unicode MS"/>
          <w:lang w:val="hi"/>
        </w:rPr>
        <w:t xml:space="preserve"> </w:t>
      </w:r>
      <w:proofErr w:type="spellStart"/>
      <w:r w:rsidRPr="00443B9F">
        <w:rPr>
          <w:rFonts w:ascii="Nirmala UI" w:eastAsia="Arial Unicode MS" w:hAnsi="Nirmala UI" w:cs="Nirmala UI"/>
          <w:lang w:val="hi"/>
        </w:rPr>
        <w:t>पोज़ीशन</w:t>
      </w:r>
      <w:proofErr w:type="spellEnd"/>
      <w:r w:rsidRPr="00443B9F">
        <w:rPr>
          <w:rFonts w:eastAsia="Arial Unicode MS"/>
          <w:lang w:val="hi"/>
        </w:rPr>
        <w:t xml:space="preserve"> </w:t>
      </w:r>
      <w:proofErr w:type="spellStart"/>
      <w:r w:rsidRPr="00443B9F">
        <w:rPr>
          <w:rFonts w:ascii="Nirmala UI" w:eastAsia="Arial Unicode MS" w:hAnsi="Nirmala UI" w:cs="Nirmala UI"/>
          <w:lang w:val="hi"/>
        </w:rPr>
        <w:t>डिस्क्रिपशन</w:t>
      </w:r>
      <w:proofErr w:type="spellEnd"/>
      <w:r w:rsidRPr="00443B9F">
        <w:rPr>
          <w:rFonts w:eastAsia="Arial Unicode MS"/>
          <w:lang w:val="hi"/>
        </w:rPr>
        <w:t xml:space="preserve"> </w:t>
      </w:r>
      <w:proofErr w:type="spellStart"/>
      <w:r w:rsidRPr="00443B9F">
        <w:rPr>
          <w:rFonts w:ascii="Nirmala UI" w:eastAsia="Arial Unicode MS" w:hAnsi="Nirmala UI" w:cs="Nirmala UI"/>
          <w:lang w:val="hi"/>
        </w:rPr>
        <w:t>टूल</w:t>
      </w:r>
      <w:proofErr w:type="spellEnd"/>
      <w:r w:rsidRPr="00443B9F">
        <w:rPr>
          <w:rFonts w:eastAsia="Arial Unicode MS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खोलें</w:t>
      </w:r>
      <w:r w:rsidRPr="00443B9F">
        <w:rPr>
          <w:rFonts w:eastAsia="Arial Unicode MS"/>
          <w:lang w:val="hi"/>
        </w:rPr>
        <w:t>, '</w:t>
      </w:r>
      <w:proofErr w:type="spellStart"/>
      <w:r w:rsidRPr="00443B9F">
        <w:rPr>
          <w:rFonts w:eastAsia="Arial Unicode MS"/>
          <w:lang w:val="hi"/>
        </w:rPr>
        <w:t>Create</w:t>
      </w:r>
      <w:proofErr w:type="spellEnd"/>
      <w:r w:rsidRPr="00443B9F">
        <w:rPr>
          <w:rFonts w:eastAsia="Arial Unicode MS"/>
          <w:lang w:val="hi"/>
        </w:rPr>
        <w:t xml:space="preserve"> </w:t>
      </w:r>
      <w:proofErr w:type="spellStart"/>
      <w:r w:rsidRPr="00443B9F">
        <w:rPr>
          <w:rFonts w:eastAsia="Arial Unicode MS"/>
          <w:lang w:val="hi"/>
        </w:rPr>
        <w:t>your</w:t>
      </w:r>
      <w:proofErr w:type="spellEnd"/>
      <w:r w:rsidRPr="00443B9F">
        <w:rPr>
          <w:rFonts w:eastAsia="Arial Unicode MS"/>
          <w:lang w:val="hi"/>
        </w:rPr>
        <w:t xml:space="preserve"> </w:t>
      </w:r>
      <w:proofErr w:type="spellStart"/>
      <w:r w:rsidRPr="00443B9F">
        <w:rPr>
          <w:rFonts w:eastAsia="Arial Unicode MS"/>
          <w:lang w:val="hi"/>
        </w:rPr>
        <w:t>position</w:t>
      </w:r>
      <w:proofErr w:type="spellEnd"/>
      <w:r w:rsidRPr="00443B9F">
        <w:rPr>
          <w:rFonts w:eastAsia="Arial Unicode MS"/>
          <w:lang w:val="hi"/>
        </w:rPr>
        <w:t xml:space="preserve"> </w:t>
      </w:r>
      <w:proofErr w:type="spellStart"/>
      <w:r w:rsidRPr="00443B9F">
        <w:rPr>
          <w:rFonts w:eastAsia="Arial Unicode MS"/>
          <w:lang w:val="hi"/>
        </w:rPr>
        <w:t>description</w:t>
      </w:r>
      <w:proofErr w:type="spellEnd"/>
      <w:r w:rsidRPr="00443B9F">
        <w:rPr>
          <w:rFonts w:eastAsia="Arial Unicode MS"/>
          <w:lang w:val="hi"/>
        </w:rPr>
        <w:t xml:space="preserve">' </w:t>
      </w:r>
      <w:r w:rsidRPr="00443B9F">
        <w:rPr>
          <w:rFonts w:ascii="Nirmala UI" w:eastAsia="Arial Unicode MS" w:hAnsi="Nirmala UI" w:cs="Nirmala UI"/>
          <w:lang w:val="hi"/>
        </w:rPr>
        <w:t>का</w:t>
      </w:r>
      <w:r w:rsidRPr="00443B9F">
        <w:rPr>
          <w:rFonts w:eastAsia="Arial Unicode MS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चयन</w:t>
      </w:r>
      <w:r w:rsidRPr="00443B9F">
        <w:rPr>
          <w:rFonts w:eastAsia="Arial Unicode MS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करें</w:t>
      </w:r>
      <w:r w:rsidRPr="00443B9F">
        <w:rPr>
          <w:rFonts w:eastAsia="Arial Unicode MS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और</w:t>
      </w:r>
      <w:r w:rsidRPr="00443B9F">
        <w:rPr>
          <w:rFonts w:eastAsia="Arial Unicode MS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अपनी</w:t>
      </w:r>
      <w:r w:rsidRPr="00443B9F">
        <w:rPr>
          <w:rFonts w:eastAsia="Arial Unicode MS"/>
          <w:lang w:val="hi"/>
        </w:rPr>
        <w:t xml:space="preserve"> </w:t>
      </w:r>
      <w:proofErr w:type="spellStart"/>
      <w:r w:rsidRPr="00443B9F">
        <w:rPr>
          <w:rFonts w:ascii="Nirmala UI" w:eastAsia="Arial Unicode MS" w:hAnsi="Nirmala UI" w:cs="Nirmala UI"/>
          <w:lang w:val="hi"/>
        </w:rPr>
        <w:t>पोज़ीशन</w:t>
      </w:r>
      <w:proofErr w:type="spellEnd"/>
      <w:r w:rsidRPr="00443B9F">
        <w:rPr>
          <w:rFonts w:eastAsia="Arial Unicode MS"/>
          <w:lang w:val="hi"/>
        </w:rPr>
        <w:t xml:space="preserve"> </w:t>
      </w:r>
      <w:proofErr w:type="spellStart"/>
      <w:r w:rsidRPr="00443B9F">
        <w:rPr>
          <w:rFonts w:ascii="Nirmala UI" w:eastAsia="Arial Unicode MS" w:hAnsi="Nirmala UI" w:cs="Nirmala UI"/>
          <w:lang w:val="hi"/>
        </w:rPr>
        <w:t>डिस्क्रिपशन</w:t>
      </w:r>
      <w:proofErr w:type="spellEnd"/>
      <w:r w:rsidRPr="00443B9F">
        <w:rPr>
          <w:rFonts w:eastAsia="Arial Unicode MS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को</w:t>
      </w:r>
      <w:r w:rsidRPr="00443B9F">
        <w:rPr>
          <w:rFonts w:eastAsia="Arial Unicode MS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पूरा</w:t>
      </w:r>
      <w:r w:rsidRPr="00443B9F">
        <w:rPr>
          <w:rFonts w:eastAsia="Arial Unicode MS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करने</w:t>
      </w:r>
      <w:r w:rsidRPr="00443B9F">
        <w:rPr>
          <w:rFonts w:eastAsia="Arial Unicode MS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के</w:t>
      </w:r>
      <w:r w:rsidRPr="00443B9F">
        <w:rPr>
          <w:rFonts w:eastAsia="Arial Unicode MS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लिए</w:t>
      </w:r>
      <w:r w:rsidRPr="00443B9F">
        <w:rPr>
          <w:rFonts w:eastAsia="Arial Unicode MS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संकेतों</w:t>
      </w:r>
      <w:r w:rsidRPr="00443B9F">
        <w:rPr>
          <w:rFonts w:eastAsia="Arial Unicode MS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का</w:t>
      </w:r>
      <w:r w:rsidRPr="00443B9F">
        <w:rPr>
          <w:rFonts w:eastAsia="Arial Unicode MS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पालन</w:t>
      </w:r>
      <w:r w:rsidRPr="00443B9F">
        <w:rPr>
          <w:rFonts w:eastAsia="Arial Unicode MS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करें।</w:t>
      </w:r>
    </w:p>
    <w:p w14:paraId="38451F5A" w14:textId="77777777" w:rsidR="00B73220" w:rsidRPr="00443B9F" w:rsidRDefault="00AB2319" w:rsidP="00B73220">
      <w:pPr>
        <w:rPr>
          <w:rStyle w:val="Hyperlink"/>
        </w:rPr>
      </w:pPr>
      <w:proofErr w:type="spellStart"/>
      <w:r w:rsidRPr="00443B9F">
        <w:rPr>
          <w:rFonts w:ascii="Nirmala UI" w:eastAsia="Arial Unicode MS" w:hAnsi="Nirmala UI" w:cs="Nirmala UI"/>
          <w:b/>
          <w:lang w:val="hi"/>
        </w:rPr>
        <w:t>टूल</w:t>
      </w:r>
      <w:proofErr w:type="spellEnd"/>
      <w:r w:rsidRPr="00443B9F">
        <w:rPr>
          <w:rFonts w:eastAsia="Arial Unicode MS"/>
          <w:b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b/>
          <w:lang w:val="hi"/>
        </w:rPr>
        <w:t>को</w:t>
      </w:r>
      <w:r w:rsidRPr="00443B9F">
        <w:rPr>
          <w:rFonts w:eastAsia="Arial Unicode MS"/>
          <w:b/>
          <w:lang w:val="hi"/>
        </w:rPr>
        <w:t xml:space="preserve"> </w:t>
      </w:r>
      <w:proofErr w:type="spellStart"/>
      <w:r w:rsidRPr="00443B9F">
        <w:rPr>
          <w:rFonts w:ascii="Nirmala UI" w:eastAsia="Arial Unicode MS" w:hAnsi="Nirmala UI" w:cs="Nirmala UI"/>
          <w:b/>
          <w:lang w:val="hi"/>
        </w:rPr>
        <w:t>ऐक्सेस</w:t>
      </w:r>
      <w:proofErr w:type="spellEnd"/>
      <w:r w:rsidRPr="00443B9F">
        <w:rPr>
          <w:rFonts w:eastAsia="Arial Unicode MS"/>
          <w:b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b/>
          <w:lang w:val="hi"/>
        </w:rPr>
        <w:t>करें</w:t>
      </w:r>
      <w:r w:rsidRPr="00443B9F">
        <w:rPr>
          <w:rFonts w:eastAsia="Arial Unicode MS"/>
          <w:b/>
          <w:lang w:val="hi"/>
        </w:rPr>
        <w:t xml:space="preserve">: </w:t>
      </w:r>
      <w:hyperlink r:id="rId10" w:history="1">
        <w:proofErr w:type="spellStart"/>
        <w:r w:rsidRPr="00443B9F">
          <w:rPr>
            <w:rStyle w:val="Hyperlink"/>
            <w:rFonts w:ascii="Nirmala UI" w:eastAsia="Arial Unicode MS" w:hAnsi="Nirmala UI" w:cs="Nirmala UI"/>
            <w:lang w:val="hi"/>
          </w:rPr>
          <w:t>पोज़ीशन</w:t>
        </w:r>
        <w:proofErr w:type="spellEnd"/>
        <w:r w:rsidRPr="00443B9F">
          <w:rPr>
            <w:rStyle w:val="Hyperlink"/>
            <w:rFonts w:eastAsia="Arial Unicode MS"/>
            <w:lang w:val="hi"/>
          </w:rPr>
          <w:t xml:space="preserve"> </w:t>
        </w:r>
        <w:proofErr w:type="spellStart"/>
        <w:r w:rsidRPr="00443B9F">
          <w:rPr>
            <w:rStyle w:val="Hyperlink"/>
            <w:rFonts w:ascii="Nirmala UI" w:eastAsia="Arial Unicode MS" w:hAnsi="Nirmala UI" w:cs="Nirmala UI"/>
            <w:lang w:val="hi"/>
          </w:rPr>
          <w:t>डिस्क्रिपशन</w:t>
        </w:r>
        <w:proofErr w:type="spellEnd"/>
        <w:r w:rsidRPr="00443B9F">
          <w:rPr>
            <w:rStyle w:val="Hyperlink"/>
            <w:rFonts w:eastAsia="Arial Unicode MS"/>
            <w:lang w:val="hi"/>
          </w:rPr>
          <w:t xml:space="preserve"> </w:t>
        </w:r>
        <w:proofErr w:type="spellStart"/>
        <w:r w:rsidRPr="00443B9F">
          <w:rPr>
            <w:rStyle w:val="Hyperlink"/>
            <w:rFonts w:ascii="Nirmala UI" w:eastAsia="Arial Unicode MS" w:hAnsi="Nirmala UI" w:cs="Nirmala UI"/>
            <w:lang w:val="hi"/>
          </w:rPr>
          <w:t>टूल</w:t>
        </w:r>
        <w:proofErr w:type="spellEnd"/>
        <w:r w:rsidRPr="00443B9F">
          <w:rPr>
            <w:rStyle w:val="Hyperlink"/>
            <w:rFonts w:eastAsia="Arial Unicode MS"/>
            <w:lang w:val="hi"/>
          </w:rPr>
          <w:t xml:space="preserve"> | </w:t>
        </w:r>
        <w:proofErr w:type="spellStart"/>
        <w:r w:rsidRPr="00443B9F">
          <w:rPr>
            <w:rStyle w:val="Hyperlink"/>
            <w:rFonts w:ascii="Nirmala UI" w:eastAsia="Arial Unicode MS" w:hAnsi="Nirmala UI" w:cs="Nirmala UI"/>
            <w:lang w:val="hi"/>
          </w:rPr>
          <w:t>एनडीआईएस</w:t>
        </w:r>
        <w:proofErr w:type="spellEnd"/>
        <w:r w:rsidRPr="00443B9F">
          <w:rPr>
            <w:rStyle w:val="Hyperlink"/>
            <w:rFonts w:eastAsia="Arial Unicode MS"/>
            <w:lang w:val="hi"/>
          </w:rPr>
          <w:t xml:space="preserve"> </w:t>
        </w:r>
        <w:proofErr w:type="spellStart"/>
        <w:r w:rsidRPr="00443B9F">
          <w:rPr>
            <w:rStyle w:val="Hyperlink"/>
            <w:rFonts w:ascii="Nirmala UI" w:eastAsia="Arial Unicode MS" w:hAnsi="Nirmala UI" w:cs="Nirmala UI"/>
            <w:lang w:val="hi"/>
          </w:rPr>
          <w:t>वर्कफोर्स</w:t>
        </w:r>
        <w:proofErr w:type="spellEnd"/>
        <w:r w:rsidRPr="00443B9F">
          <w:rPr>
            <w:rStyle w:val="Hyperlink"/>
            <w:rFonts w:eastAsia="Arial Unicode MS"/>
            <w:lang w:val="hi"/>
          </w:rPr>
          <w:t xml:space="preserve"> </w:t>
        </w:r>
        <w:proofErr w:type="spellStart"/>
        <w:r w:rsidRPr="00443B9F">
          <w:rPr>
            <w:rStyle w:val="Hyperlink"/>
            <w:rFonts w:ascii="Nirmala UI" w:eastAsia="Arial Unicode MS" w:hAnsi="Nirmala UI" w:cs="Nirmala UI"/>
            <w:lang w:val="hi"/>
          </w:rPr>
          <w:t>कैपेबिल्टी</w:t>
        </w:r>
        <w:proofErr w:type="spellEnd"/>
        <w:r w:rsidRPr="00443B9F">
          <w:rPr>
            <w:rStyle w:val="Hyperlink"/>
            <w:rFonts w:eastAsia="Arial Unicode MS"/>
            <w:lang w:val="hi"/>
          </w:rPr>
          <w:t xml:space="preserve"> (ndiscommission.gov.au)</w:t>
        </w:r>
      </w:hyperlink>
    </w:p>
    <w:p w14:paraId="4ED08108" w14:textId="77777777" w:rsidR="00B73220" w:rsidRPr="00443B9F" w:rsidRDefault="00AB2319" w:rsidP="00B73220">
      <w:proofErr w:type="spellStart"/>
      <w:r w:rsidRPr="00443B9F">
        <w:rPr>
          <w:rFonts w:ascii="Nirmala UI" w:eastAsia="Arial Unicode MS" w:hAnsi="Nirmala UI" w:cs="Nirmala UI"/>
          <w:lang w:val="hi"/>
        </w:rPr>
        <w:t>परिचयात्मक</w:t>
      </w:r>
      <w:proofErr w:type="spellEnd"/>
      <w:r w:rsidRPr="00443B9F">
        <w:rPr>
          <w:rFonts w:eastAsia="Arial Unicode MS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जानकारी</w:t>
      </w:r>
      <w:r w:rsidRPr="00443B9F">
        <w:rPr>
          <w:rFonts w:eastAsia="Arial Unicode MS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दर्ज</w:t>
      </w:r>
      <w:r w:rsidRPr="00443B9F">
        <w:rPr>
          <w:rFonts w:eastAsia="Arial Unicode MS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होने</w:t>
      </w:r>
      <w:r w:rsidRPr="00443B9F">
        <w:rPr>
          <w:rFonts w:eastAsia="Arial Unicode MS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के</w:t>
      </w:r>
      <w:r w:rsidRPr="00443B9F">
        <w:rPr>
          <w:rFonts w:eastAsia="Arial Unicode MS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बाद</w:t>
      </w:r>
      <w:r w:rsidRPr="00443B9F">
        <w:rPr>
          <w:rFonts w:eastAsia="Arial Unicode MS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आप</w:t>
      </w:r>
      <w:r w:rsidRPr="00443B9F">
        <w:rPr>
          <w:rFonts w:eastAsia="Arial Unicode MS"/>
          <w:lang w:val="hi"/>
        </w:rPr>
        <w:t xml:space="preserve"> </w:t>
      </w:r>
      <w:proofErr w:type="spellStart"/>
      <w:r w:rsidRPr="00443B9F">
        <w:rPr>
          <w:rFonts w:ascii="Nirmala UI" w:eastAsia="Arial Unicode MS" w:hAnsi="Nirmala UI" w:cs="Nirmala UI"/>
          <w:lang w:val="hi"/>
        </w:rPr>
        <w:t>टूल</w:t>
      </w:r>
      <w:proofErr w:type="spellEnd"/>
      <w:r w:rsidRPr="00443B9F">
        <w:rPr>
          <w:rFonts w:eastAsia="Arial Unicode MS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को</w:t>
      </w:r>
      <w:r w:rsidRPr="00443B9F">
        <w:rPr>
          <w:rFonts w:eastAsia="Arial Unicode MS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एक</w:t>
      </w:r>
      <w:r w:rsidRPr="00443B9F">
        <w:rPr>
          <w:rFonts w:eastAsia="Arial Unicode MS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बार</w:t>
      </w:r>
      <w:r w:rsidRPr="00443B9F">
        <w:rPr>
          <w:rFonts w:eastAsia="Arial Unicode MS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में</w:t>
      </w:r>
      <w:r w:rsidRPr="00443B9F">
        <w:rPr>
          <w:rFonts w:eastAsia="Arial Unicode MS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ही</w:t>
      </w:r>
      <w:r w:rsidRPr="00443B9F">
        <w:rPr>
          <w:rFonts w:eastAsia="Arial Unicode MS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पूरा</w:t>
      </w:r>
      <w:r w:rsidRPr="00443B9F">
        <w:rPr>
          <w:rFonts w:eastAsia="Arial Unicode MS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कर</w:t>
      </w:r>
      <w:r w:rsidRPr="00443B9F">
        <w:rPr>
          <w:rFonts w:eastAsia="Arial Unicode MS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सकते</w:t>
      </w:r>
      <w:r w:rsidRPr="00443B9F">
        <w:rPr>
          <w:rFonts w:eastAsia="Arial Unicode MS"/>
          <w:lang w:val="hi"/>
        </w:rPr>
        <w:t>/</w:t>
      </w:r>
      <w:proofErr w:type="spellStart"/>
      <w:r w:rsidRPr="00443B9F">
        <w:rPr>
          <w:rFonts w:ascii="Nirmala UI" w:eastAsia="Arial Unicode MS" w:hAnsi="Nirmala UI" w:cs="Nirmala UI"/>
          <w:lang w:val="hi"/>
        </w:rPr>
        <w:t>ती</w:t>
      </w:r>
      <w:proofErr w:type="spellEnd"/>
      <w:r w:rsidRPr="00443B9F">
        <w:rPr>
          <w:rFonts w:eastAsia="Arial Unicode MS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हैं</w:t>
      </w:r>
      <w:r w:rsidRPr="00443B9F">
        <w:rPr>
          <w:rFonts w:eastAsia="Arial Unicode MS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या</w:t>
      </w:r>
      <w:r w:rsidRPr="00443B9F">
        <w:rPr>
          <w:rFonts w:eastAsia="Arial Unicode MS"/>
          <w:lang w:val="hi"/>
        </w:rPr>
        <w:t xml:space="preserve"> Word </w:t>
      </w:r>
      <w:proofErr w:type="spellStart"/>
      <w:r w:rsidRPr="00443B9F">
        <w:rPr>
          <w:rFonts w:ascii="Nirmala UI" w:eastAsia="Arial Unicode MS" w:hAnsi="Nirmala UI" w:cs="Nirmala UI"/>
          <w:lang w:val="hi"/>
        </w:rPr>
        <w:t>डॉक्यूमेंट</w:t>
      </w:r>
      <w:proofErr w:type="spellEnd"/>
      <w:r w:rsidRPr="00443B9F">
        <w:rPr>
          <w:rFonts w:eastAsia="Arial Unicode MS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के</w:t>
      </w:r>
      <w:r w:rsidRPr="00443B9F">
        <w:rPr>
          <w:rFonts w:eastAsia="Arial Unicode MS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रूप</w:t>
      </w:r>
      <w:r w:rsidRPr="00443B9F">
        <w:rPr>
          <w:rFonts w:eastAsia="Arial Unicode MS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में</w:t>
      </w:r>
      <w:r w:rsidRPr="00443B9F">
        <w:rPr>
          <w:rFonts w:eastAsia="Arial Unicode MS"/>
          <w:lang w:val="hi"/>
        </w:rPr>
        <w:t xml:space="preserve"> </w:t>
      </w:r>
      <w:proofErr w:type="spellStart"/>
      <w:r w:rsidRPr="00443B9F">
        <w:rPr>
          <w:rFonts w:ascii="Nirmala UI" w:eastAsia="Arial Unicode MS" w:hAnsi="Nirmala UI" w:cs="Nirmala UI"/>
          <w:lang w:val="hi"/>
        </w:rPr>
        <w:t>डाउनलोड</w:t>
      </w:r>
      <w:proofErr w:type="spellEnd"/>
      <w:r w:rsidRPr="00443B9F">
        <w:rPr>
          <w:rFonts w:eastAsia="Arial Unicode MS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कर</w:t>
      </w:r>
      <w:r w:rsidRPr="00443B9F">
        <w:rPr>
          <w:rFonts w:eastAsia="Arial Unicode MS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सकते</w:t>
      </w:r>
      <w:r w:rsidRPr="00443B9F">
        <w:rPr>
          <w:rFonts w:eastAsia="Arial Unicode MS"/>
          <w:lang w:val="hi"/>
        </w:rPr>
        <w:t>/</w:t>
      </w:r>
      <w:proofErr w:type="spellStart"/>
      <w:r w:rsidRPr="00443B9F">
        <w:rPr>
          <w:rFonts w:ascii="Nirmala UI" w:eastAsia="Arial Unicode MS" w:hAnsi="Nirmala UI" w:cs="Nirmala UI"/>
          <w:lang w:val="hi"/>
        </w:rPr>
        <w:t>ती</w:t>
      </w:r>
      <w:proofErr w:type="spellEnd"/>
      <w:r w:rsidRPr="00443B9F">
        <w:rPr>
          <w:rFonts w:eastAsia="Arial Unicode MS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हैं।</w:t>
      </w:r>
    </w:p>
    <w:p w14:paraId="2FF2F8BB" w14:textId="77777777" w:rsidR="00B73220" w:rsidRPr="00443B9F" w:rsidRDefault="00AB2319" w:rsidP="00B73220">
      <w:pPr>
        <w:rPr>
          <w:b/>
        </w:rPr>
      </w:pPr>
      <w:proofErr w:type="spellStart"/>
      <w:r w:rsidRPr="00443B9F">
        <w:rPr>
          <w:rFonts w:ascii="Nirmala UI" w:eastAsia="Arial Unicode MS" w:hAnsi="Nirmala UI" w:cs="Nirmala UI"/>
          <w:lang w:val="hi"/>
        </w:rPr>
        <w:t>फ्रेमवर्क</w:t>
      </w:r>
      <w:proofErr w:type="spellEnd"/>
      <w:r w:rsidRPr="00443B9F">
        <w:rPr>
          <w:rFonts w:eastAsia="Arial Unicode MS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या</w:t>
      </w:r>
      <w:r w:rsidRPr="00443B9F">
        <w:rPr>
          <w:rFonts w:eastAsia="Arial Unicode MS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इसके</w:t>
      </w:r>
      <w:r w:rsidRPr="00443B9F">
        <w:rPr>
          <w:rFonts w:eastAsia="Arial Unicode MS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कार्यान्वयन</w:t>
      </w:r>
      <w:r w:rsidRPr="00443B9F">
        <w:rPr>
          <w:rFonts w:eastAsia="Arial Unicode MS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के</w:t>
      </w:r>
      <w:r w:rsidRPr="00443B9F">
        <w:rPr>
          <w:rFonts w:eastAsia="Arial Unicode MS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बारे</w:t>
      </w:r>
      <w:r w:rsidRPr="00443B9F">
        <w:rPr>
          <w:rFonts w:eastAsia="Arial Unicode MS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में</w:t>
      </w:r>
      <w:r w:rsidRPr="00443B9F">
        <w:rPr>
          <w:rFonts w:eastAsia="Arial Unicode MS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और</w:t>
      </w:r>
      <w:r w:rsidRPr="00443B9F">
        <w:rPr>
          <w:rFonts w:eastAsia="Arial Unicode MS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अधिक</w:t>
      </w:r>
      <w:r w:rsidRPr="00443B9F">
        <w:rPr>
          <w:rFonts w:eastAsia="Arial Unicode MS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जानकारी</w:t>
      </w:r>
      <w:r w:rsidRPr="00443B9F">
        <w:rPr>
          <w:rFonts w:eastAsia="Arial Unicode MS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के</w:t>
      </w:r>
      <w:r w:rsidRPr="00443B9F">
        <w:rPr>
          <w:rFonts w:eastAsia="Arial Unicode MS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लिए</w:t>
      </w:r>
      <w:r w:rsidRPr="00443B9F">
        <w:rPr>
          <w:rFonts w:eastAsia="Arial Unicode MS"/>
          <w:lang w:val="hi"/>
        </w:rPr>
        <w:t xml:space="preserve">, </w:t>
      </w:r>
      <w:r w:rsidRPr="00443B9F">
        <w:rPr>
          <w:rFonts w:ascii="Nirmala UI" w:eastAsia="Arial Unicode MS" w:hAnsi="Nirmala UI" w:cs="Nirmala UI"/>
          <w:lang w:val="hi"/>
        </w:rPr>
        <w:t>इस</w:t>
      </w:r>
      <w:r w:rsidRPr="00443B9F">
        <w:rPr>
          <w:rFonts w:eastAsia="Arial Unicode MS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वेबसाइट</w:t>
      </w:r>
      <w:r w:rsidRPr="00443B9F">
        <w:rPr>
          <w:rFonts w:eastAsia="Arial Unicode MS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पर</w:t>
      </w:r>
      <w:r w:rsidRPr="00443B9F">
        <w:rPr>
          <w:rFonts w:eastAsia="Arial Unicode MS"/>
          <w:lang w:val="hi"/>
        </w:rPr>
        <w:t xml:space="preserve"> </w:t>
      </w:r>
      <w:proofErr w:type="spellStart"/>
      <w:r w:rsidRPr="00443B9F">
        <w:rPr>
          <w:rFonts w:ascii="Nirmala UI" w:eastAsia="Arial Unicode MS" w:hAnsi="Nirmala UI" w:cs="Nirmala UI"/>
          <w:lang w:val="hi"/>
        </w:rPr>
        <w:t>जाएँ</w:t>
      </w:r>
      <w:proofErr w:type="spellEnd"/>
      <w:r w:rsidRPr="00443B9F">
        <w:rPr>
          <w:rFonts w:eastAsia="Arial Unicode MS"/>
          <w:b/>
          <w:lang w:val="hi"/>
        </w:rPr>
        <w:t xml:space="preserve">: </w:t>
      </w:r>
      <w:hyperlink r:id="rId11" w:history="1">
        <w:r w:rsidRPr="00443B9F">
          <w:rPr>
            <w:rStyle w:val="Hyperlink"/>
            <w:rFonts w:eastAsia="Arial Unicode MS"/>
            <w:lang w:val="hi"/>
          </w:rPr>
          <w:t>https://workforcecapability.ndiscommission.gov.au/</w:t>
        </w:r>
      </w:hyperlink>
      <w:r w:rsidRPr="00443B9F">
        <w:rPr>
          <w:rFonts w:ascii="Nirmala UI" w:eastAsia="Arial Unicode MS" w:hAnsi="Nirmala UI" w:cs="Nirmala UI"/>
          <w:lang w:val="hi"/>
        </w:rPr>
        <w:t>।</w:t>
      </w:r>
    </w:p>
    <w:p w14:paraId="173CFC32" w14:textId="77777777" w:rsidR="00B73220" w:rsidRPr="00443B9F" w:rsidRDefault="00AB2319" w:rsidP="00B73220">
      <w:r w:rsidRPr="00443B9F">
        <w:rPr>
          <w:rFonts w:ascii="Nirmala UI" w:eastAsia="Arial Unicode MS" w:hAnsi="Nirmala UI" w:cs="Nirmala UI"/>
          <w:b/>
          <w:lang w:val="hi"/>
        </w:rPr>
        <w:t>संपर्क</w:t>
      </w:r>
      <w:r w:rsidRPr="00443B9F">
        <w:rPr>
          <w:rFonts w:eastAsia="Arial Unicode MS"/>
          <w:b/>
          <w:lang w:val="hi"/>
        </w:rPr>
        <w:t xml:space="preserve">: </w:t>
      </w:r>
      <w:hyperlink r:id="rId12" w:history="1">
        <w:r w:rsidRPr="00443B9F">
          <w:rPr>
            <w:rStyle w:val="Hyperlink"/>
            <w:rFonts w:eastAsia="Arial Unicode MS"/>
            <w:lang w:val="hi"/>
          </w:rPr>
          <w:t>workforcecapability@ndiscommission.gov.au</w:t>
        </w:r>
      </w:hyperlink>
      <w:r w:rsidRPr="00443B9F">
        <w:rPr>
          <w:rFonts w:eastAsia="Arial Unicode MS"/>
          <w:lang w:val="hi"/>
        </w:rPr>
        <w:t xml:space="preserve"> </w:t>
      </w:r>
      <w:r w:rsidRPr="00443B9F">
        <w:rPr>
          <w:rFonts w:ascii="Nirmala UI" w:eastAsia="Arial Unicode MS" w:hAnsi="Nirmala UI" w:cs="Nirmala UI"/>
          <w:lang w:val="hi"/>
        </w:rPr>
        <w:t>या</w:t>
      </w:r>
      <w:r w:rsidRPr="00443B9F">
        <w:rPr>
          <w:rFonts w:eastAsia="Arial Unicode MS"/>
          <w:lang w:val="hi"/>
        </w:rPr>
        <w:t xml:space="preserve"> 1800 035 554.</w:t>
      </w:r>
    </w:p>
    <w:p w14:paraId="19A3D0F9" w14:textId="77777777" w:rsidR="0088775F" w:rsidRPr="00443B9F" w:rsidRDefault="0088775F" w:rsidP="00B73220"/>
    <w:sectPr w:rsidR="0088775F" w:rsidRPr="00443B9F" w:rsidSect="009E0720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2155" w:right="907" w:bottom="1701" w:left="907" w:header="709" w:footer="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C030DB" w14:textId="77777777" w:rsidR="007E0B22" w:rsidRDefault="007E0B22">
      <w:pPr>
        <w:spacing w:after="0" w:line="240" w:lineRule="auto"/>
      </w:pPr>
      <w:r>
        <w:separator/>
      </w:r>
    </w:p>
  </w:endnote>
  <w:endnote w:type="continuationSeparator" w:id="0">
    <w:p w14:paraId="140E3FD4" w14:textId="77777777" w:rsidR="007E0B22" w:rsidRDefault="007E0B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F9252C6-D999-40B5-9B9C-AC2BD126142F}"/>
    <w:embedBold r:id="rId2" w:fontKey="{67C35026-8415-43DF-B52B-BD2AB8C2241A}"/>
    <w:embedItalic r:id="rId3" w:fontKey="{96BDA5AC-AD44-4DFD-AEEA-5660AD928F49}"/>
    <w:embedBoldItalic r:id="rId4" w:fontKey="{A9062875-652C-40A5-9F06-5A62E8A5CD02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S Me Pro">
    <w:charset w:val="00"/>
    <w:family w:val="auto"/>
    <w:pitch w:val="variable"/>
    <w:sig w:usb0="A00002EF" w:usb1="4000606A" w:usb2="00000000" w:usb3="00000000" w:csb0="0000009F" w:csb1="00000000"/>
  </w:font>
  <w:font w:name="FS Me Pro Light">
    <w:charset w:val="00"/>
    <w:family w:val="auto"/>
    <w:pitch w:val="variable"/>
    <w:sig w:usb0="A00002EF" w:usb1="4000606A" w:usb2="00000000" w:usb3="00000000" w:csb0="0000009F" w:csb1="00000000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  <w:embedRegular r:id="rId5" w:fontKey="{08E9660B-6E58-43EB-B74C-68D4A1121F5F}"/>
    <w:embedBold r:id="rId6" w:fontKey="{CB6DC3AB-F7FB-4589-920B-DCFBB9D4EE75}"/>
    <w:embedItalic r:id="rId7" w:fontKey="{C16C3076-2AE8-4F5A-864D-342814B27148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231D32" w14:textId="77777777" w:rsidR="0098026D" w:rsidRDefault="0098026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589727" w14:textId="3DB2369E" w:rsidR="00D41950" w:rsidRPr="005D0890" w:rsidRDefault="00AB2319" w:rsidP="005D0890">
    <w:pPr>
      <w:pStyle w:val="Footer"/>
      <w:tabs>
        <w:tab w:val="clear" w:pos="4513"/>
        <w:tab w:val="clear" w:pos="9026"/>
        <w:tab w:val="left" w:pos="8010"/>
        <w:tab w:val="left" w:pos="8640"/>
        <w:tab w:val="right" w:pos="11057"/>
      </w:tabs>
      <w:ind w:left="720" w:right="28" w:hanging="720"/>
      <w:rPr>
        <w:rFonts w:ascii="Nirmala UI" w:hAnsi="Nirmala UI" w:cs="Nirmala UI"/>
        <w:position w:val="-60"/>
        <w:sz w:val="21"/>
        <w:szCs w:val="21"/>
      </w:rPr>
    </w:pPr>
    <w:proofErr w:type="spellStart"/>
    <w:r w:rsidRPr="005D0890">
      <w:rPr>
        <w:rFonts w:ascii="Nirmala UI" w:eastAsia="Arial Unicode MS" w:hAnsi="Nirmala UI" w:cs="Nirmala UI"/>
        <w:sz w:val="21"/>
        <w:szCs w:val="21"/>
        <w:lang w:val="hi"/>
      </w:rPr>
      <w:t>एनडीआईएस</w:t>
    </w:r>
    <w:proofErr w:type="spellEnd"/>
    <w:r w:rsidRPr="005D0890">
      <w:rPr>
        <w:rFonts w:ascii="Nirmala UI" w:eastAsia="Arial Unicode MS" w:hAnsi="Nirmala UI" w:cs="Nirmala UI"/>
        <w:sz w:val="21"/>
        <w:szCs w:val="21"/>
        <w:lang w:val="hi"/>
      </w:rPr>
      <w:t xml:space="preserve"> </w:t>
    </w:r>
    <w:proofErr w:type="spellStart"/>
    <w:r w:rsidRPr="005D0890">
      <w:rPr>
        <w:rFonts w:ascii="Nirmala UI" w:eastAsia="Arial Unicode MS" w:hAnsi="Nirmala UI" w:cs="Nirmala UI"/>
        <w:sz w:val="21"/>
        <w:szCs w:val="21"/>
        <w:lang w:val="hi"/>
      </w:rPr>
      <w:t>वर्कफोर्स</w:t>
    </w:r>
    <w:proofErr w:type="spellEnd"/>
    <w:r w:rsidRPr="005D0890">
      <w:rPr>
        <w:rFonts w:ascii="Nirmala UI" w:eastAsia="Arial Unicode MS" w:hAnsi="Nirmala UI" w:cs="Nirmala UI"/>
        <w:sz w:val="21"/>
        <w:szCs w:val="21"/>
        <w:lang w:val="hi"/>
      </w:rPr>
      <w:t xml:space="preserve"> </w:t>
    </w:r>
    <w:proofErr w:type="spellStart"/>
    <w:r w:rsidRPr="005D0890">
      <w:rPr>
        <w:rFonts w:ascii="Nirmala UI" w:eastAsia="Arial Unicode MS" w:hAnsi="Nirmala UI" w:cs="Nirmala UI"/>
        <w:sz w:val="21"/>
        <w:szCs w:val="21"/>
        <w:lang w:val="hi"/>
      </w:rPr>
      <w:t>कैपेबिल्टी</w:t>
    </w:r>
    <w:proofErr w:type="spellEnd"/>
    <w:r w:rsidRPr="005D0890">
      <w:rPr>
        <w:rFonts w:ascii="Nirmala UI" w:eastAsia="Arial Unicode MS" w:hAnsi="Nirmala UI" w:cs="Nirmala UI"/>
        <w:sz w:val="21"/>
        <w:szCs w:val="21"/>
        <w:lang w:val="hi"/>
      </w:rPr>
      <w:t xml:space="preserve"> </w:t>
    </w:r>
    <w:proofErr w:type="spellStart"/>
    <w:r w:rsidRPr="005D0890">
      <w:rPr>
        <w:rFonts w:ascii="Nirmala UI" w:eastAsia="Arial Unicode MS" w:hAnsi="Nirmala UI" w:cs="Nirmala UI"/>
        <w:sz w:val="21"/>
        <w:szCs w:val="21"/>
        <w:lang w:val="hi"/>
      </w:rPr>
      <w:t>फ्रेमवर्क</w:t>
    </w:r>
    <w:proofErr w:type="spellEnd"/>
    <w:r w:rsidRPr="005D0890">
      <w:rPr>
        <w:rFonts w:ascii="Nirmala UI" w:eastAsia="Arial Unicode MS" w:hAnsi="Nirmala UI" w:cs="Nirmala UI"/>
        <w:sz w:val="21"/>
        <w:szCs w:val="21"/>
        <w:lang w:val="hi"/>
      </w:rPr>
      <w:t xml:space="preserve"> (</w:t>
    </w:r>
    <w:proofErr w:type="spellStart"/>
    <w:r w:rsidRPr="005D0890">
      <w:rPr>
        <w:rFonts w:ascii="Nirmala UI" w:eastAsia="Arial Unicode MS" w:hAnsi="Nirmala UI" w:cs="Nirmala UI"/>
        <w:sz w:val="21"/>
        <w:szCs w:val="21"/>
        <w:lang w:val="hi"/>
      </w:rPr>
      <w:t>कार्यबल</w:t>
    </w:r>
    <w:proofErr w:type="spellEnd"/>
    <w:r w:rsidRPr="005D0890">
      <w:rPr>
        <w:rFonts w:ascii="Nirmala UI" w:eastAsia="Arial Unicode MS" w:hAnsi="Nirmala UI" w:cs="Nirmala UI"/>
        <w:sz w:val="21"/>
        <w:szCs w:val="21"/>
        <w:lang w:val="hi"/>
      </w:rPr>
      <w:t xml:space="preserve"> क्षमता रूपरेखा) तथ्य-पत्रक | जनवरी </w:t>
    </w:r>
    <w:r w:rsidRPr="005D0890">
      <w:rPr>
        <w:rFonts w:eastAsia="Arial Unicode MS"/>
        <w:sz w:val="21"/>
        <w:szCs w:val="21"/>
        <w:lang w:val="hi"/>
      </w:rPr>
      <w:t>2023</w:t>
    </w:r>
    <w:r w:rsidRPr="005D0890">
      <w:rPr>
        <w:rFonts w:ascii="Nirmala UI" w:eastAsia="Arial Unicode MS" w:hAnsi="Nirmala UI" w:cs="Nirmala UI"/>
        <w:sz w:val="21"/>
        <w:szCs w:val="21"/>
        <w:lang w:val="hi"/>
      </w:rPr>
      <w:t xml:space="preserve"> </w:t>
    </w:r>
    <w:r w:rsidRPr="005D0890">
      <w:rPr>
        <w:rFonts w:ascii="Nirmala UI" w:eastAsia="Arial Unicode MS" w:hAnsi="Nirmala UI" w:cs="Nirmala UI"/>
        <w:sz w:val="21"/>
        <w:szCs w:val="21"/>
        <w:lang w:val="hi"/>
      </w:rPr>
      <w:tab/>
      <w:t xml:space="preserve">पृष्ठ </w:t>
    </w:r>
    <w:r w:rsidR="008B27E8" w:rsidRPr="005D0890">
      <w:rPr>
        <w:sz w:val="21"/>
        <w:szCs w:val="21"/>
        <w:lang w:val="en-GB"/>
      </w:rPr>
      <w:fldChar w:fldCharType="begin"/>
    </w:r>
    <w:r w:rsidR="008B27E8" w:rsidRPr="005D0890">
      <w:rPr>
        <w:rFonts w:eastAsia="Arial Unicode MS"/>
        <w:sz w:val="21"/>
        <w:szCs w:val="21"/>
        <w:lang w:val="hi"/>
      </w:rPr>
      <w:instrText xml:space="preserve"> PAGE </w:instrText>
    </w:r>
    <w:r w:rsidR="008B27E8" w:rsidRPr="005D0890">
      <w:rPr>
        <w:sz w:val="21"/>
        <w:szCs w:val="21"/>
        <w:lang w:val="en-GB"/>
      </w:rPr>
      <w:fldChar w:fldCharType="separate"/>
    </w:r>
    <w:r w:rsidR="008B27E8" w:rsidRPr="005D0890">
      <w:rPr>
        <w:rFonts w:eastAsia="Arial Unicode MS"/>
        <w:sz w:val="21"/>
        <w:szCs w:val="21"/>
        <w:lang w:val="hi"/>
      </w:rPr>
      <w:t>3</w:t>
    </w:r>
    <w:r w:rsidR="008B27E8" w:rsidRPr="005D0890">
      <w:rPr>
        <w:sz w:val="21"/>
        <w:szCs w:val="21"/>
        <w:lang w:val="en-GB"/>
      </w:rPr>
      <w:fldChar w:fldCharType="end"/>
    </w:r>
    <w:r w:rsidRPr="005D0890">
      <w:rPr>
        <w:rFonts w:ascii="Nirmala UI" w:hAnsi="Nirmala UI" w:cs="Nirmala UI"/>
        <w:noProof/>
        <w:position w:val="-60"/>
        <w:sz w:val="21"/>
        <w:szCs w:val="21"/>
        <w:lang w:eastAsia="en-AU"/>
      </w:rPr>
      <w:drawing>
        <wp:inline distT="0" distB="0" distL="0" distR="0" wp14:anchorId="57BADB7F" wp14:editId="7E63F7A0">
          <wp:extent cx="1004400" cy="889200"/>
          <wp:effectExtent l="0" t="0" r="0" b="0"/>
          <wp:docPr id="6" name="Picture 6" descr="सजावटी चित्र">
            <a:extLst xmlns:a="http://schemas.openxmlformats.org/drawingml/2006/main">
              <a:ext uri="{C183D7F6-B498-43B3-948B-1728B52AA6E4}">
                <adec:decorative xmlns:adec="http://schemas.microsoft.com/office/drawing/2017/decorative" val="0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सजावटी चित्र">
                    <a:extLst>
                      <a:ext uri="{C183D7F6-B498-43B3-948B-1728B52AA6E4}">
                        <adec:decorative xmlns:adec="http://schemas.microsoft.com/office/drawing/2017/decorative" val="0"/>
                      </a:ext>
                    </a:extLst>
                  </pic:cNvPr>
                  <pic:cNvPicPr/>
                </pic:nvPicPr>
                <pic:blipFill>
                  <a:blip r:embed="rId1">
                    <a:alphaModFix amt="51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4400" cy="889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7AB9BD7" w14:textId="77777777" w:rsidR="009E0720" w:rsidRPr="00D41950" w:rsidRDefault="009E0720" w:rsidP="00D4195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12E496" w14:textId="77777777" w:rsidR="0098026D" w:rsidRDefault="0098026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C01B54" w14:textId="77777777" w:rsidR="007E0B22" w:rsidRDefault="007E0B22">
      <w:pPr>
        <w:spacing w:after="0" w:line="240" w:lineRule="auto"/>
      </w:pPr>
      <w:r>
        <w:separator/>
      </w:r>
    </w:p>
  </w:footnote>
  <w:footnote w:type="continuationSeparator" w:id="0">
    <w:p w14:paraId="73C21778" w14:textId="77777777" w:rsidR="007E0B22" w:rsidRDefault="007E0B2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BA0F98" w14:textId="77777777" w:rsidR="0098026D" w:rsidRDefault="0098026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412026" w14:textId="77777777" w:rsidR="00D41950" w:rsidRDefault="00AB2319" w:rsidP="00D41950">
    <w:pPr>
      <w:pStyle w:val="Header"/>
      <w:tabs>
        <w:tab w:val="clear" w:pos="4513"/>
        <w:tab w:val="clear" w:pos="9026"/>
        <w:tab w:val="right" w:pos="10064"/>
      </w:tabs>
    </w:pPr>
    <w:r>
      <w:rPr>
        <w:noProof/>
        <w:lang w:eastAsia="en-AU"/>
      </w:rPr>
      <w:drawing>
        <wp:inline distT="0" distB="0" distL="0" distR="0" wp14:anchorId="5EA2FEAD" wp14:editId="21899286">
          <wp:extent cx="1943100" cy="431800"/>
          <wp:effectExtent l="0" t="0" r="0" b="0"/>
          <wp:docPr id="2" name="Picture 2" descr="एनडीआईएस गुणवत्ता और सुरक्षा-उपाय आयोग के लोगो के साथ ऑस्ट्रेलियाई सरकार का लोगो">
            <a:extLst xmlns:a="http://schemas.openxmlformats.org/drawingml/2006/main">
              <a:ext uri="{C183D7F6-B498-43B3-948B-1728B52AA6E4}">
                <adec:decorative xmlns:adec="http://schemas.microsoft.com/office/drawing/2017/decorative" val="0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एनडीआईएस गुणवत्ता और सुरक्षा-उपाय आयोग के लोगो के साथ ऑस्ट्रेलियाई सरकार का लोगो">
                    <a:extLst>
                      <a:ext uri="{C183D7F6-B498-43B3-948B-1728B52AA6E4}">
                        <adec:decorative xmlns:adec="http://schemas.microsoft.com/office/drawing/2017/decorative" val="0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43100" cy="431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rPr>
        <w:noProof/>
        <w:lang w:eastAsia="en-AU"/>
      </w:rPr>
      <w:drawing>
        <wp:inline distT="0" distB="0" distL="0" distR="0" wp14:anchorId="61CF8EB3" wp14:editId="4BAE20A7">
          <wp:extent cx="2227966" cy="418513"/>
          <wp:effectExtent l="0" t="0" r="0" b="635"/>
          <wp:docPr id="5" name="Picture 5" descr="एनडीआईएस कार्यबल क्षमता फ्रेमवर्क लोगो">
            <a:extLst xmlns:a="http://schemas.openxmlformats.org/drawingml/2006/main">
              <a:ext uri="{C183D7F6-B498-43B3-948B-1728B52AA6E4}">
                <adec:decorative xmlns:adec="http://schemas.microsoft.com/office/drawing/2017/decorative" val="0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एनडीआईएस कार्यबल क्षमता फ्रेमवर्क लोगो">
                    <a:extLst>
                      <a:ext uri="{C183D7F6-B498-43B3-948B-1728B52AA6E4}">
                        <adec:decorative xmlns:adec="http://schemas.microsoft.com/office/drawing/2017/decorative" val="0"/>
                      </a:ext>
                    </a:extLst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27966" cy="41851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17B4679" w14:textId="77777777" w:rsidR="00B04ED8" w:rsidRPr="00D41950" w:rsidRDefault="00B04ED8" w:rsidP="00D41950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254D68" w14:textId="77777777" w:rsidR="0098026D" w:rsidRDefault="0098026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A46642"/>
    <w:multiLevelType w:val="hybridMultilevel"/>
    <w:tmpl w:val="65642120"/>
    <w:lvl w:ilvl="0" w:tplc="E6D8928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8E64E7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582FE1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30288A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C56FC5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8F49E6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B3EF17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82C5A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036F67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5E7109"/>
    <w:multiLevelType w:val="hybridMultilevel"/>
    <w:tmpl w:val="5BEA7964"/>
    <w:lvl w:ilvl="0" w:tplc="908A88BC">
      <w:start w:val="1"/>
      <w:numFmt w:val="bullet"/>
      <w:lvlText w:val=""/>
      <w:lvlJc w:val="left"/>
      <w:pPr>
        <w:ind w:left="1134" w:hanging="360"/>
      </w:pPr>
      <w:rPr>
        <w:rFonts w:ascii="Symbol" w:hAnsi="Symbol" w:hint="default"/>
      </w:rPr>
    </w:lvl>
    <w:lvl w:ilvl="1" w:tplc="17ACA500" w:tentative="1">
      <w:start w:val="1"/>
      <w:numFmt w:val="bullet"/>
      <w:lvlText w:val="o"/>
      <w:lvlJc w:val="left"/>
      <w:pPr>
        <w:ind w:left="1854" w:hanging="360"/>
      </w:pPr>
      <w:rPr>
        <w:rFonts w:ascii="Courier New" w:hAnsi="Courier New" w:cs="Courier New" w:hint="default"/>
      </w:rPr>
    </w:lvl>
    <w:lvl w:ilvl="2" w:tplc="815E71B8" w:tentative="1">
      <w:start w:val="1"/>
      <w:numFmt w:val="bullet"/>
      <w:lvlText w:val=""/>
      <w:lvlJc w:val="left"/>
      <w:pPr>
        <w:ind w:left="2574" w:hanging="360"/>
      </w:pPr>
      <w:rPr>
        <w:rFonts w:ascii="Wingdings" w:hAnsi="Wingdings" w:hint="default"/>
      </w:rPr>
    </w:lvl>
    <w:lvl w:ilvl="3" w:tplc="0C3EE122" w:tentative="1">
      <w:start w:val="1"/>
      <w:numFmt w:val="bullet"/>
      <w:lvlText w:val=""/>
      <w:lvlJc w:val="left"/>
      <w:pPr>
        <w:ind w:left="3294" w:hanging="360"/>
      </w:pPr>
      <w:rPr>
        <w:rFonts w:ascii="Symbol" w:hAnsi="Symbol" w:hint="default"/>
      </w:rPr>
    </w:lvl>
    <w:lvl w:ilvl="4" w:tplc="7C24EE68" w:tentative="1">
      <w:start w:val="1"/>
      <w:numFmt w:val="bullet"/>
      <w:lvlText w:val="o"/>
      <w:lvlJc w:val="left"/>
      <w:pPr>
        <w:ind w:left="4014" w:hanging="360"/>
      </w:pPr>
      <w:rPr>
        <w:rFonts w:ascii="Courier New" w:hAnsi="Courier New" w:cs="Courier New" w:hint="default"/>
      </w:rPr>
    </w:lvl>
    <w:lvl w:ilvl="5" w:tplc="BEDA52DE" w:tentative="1">
      <w:start w:val="1"/>
      <w:numFmt w:val="bullet"/>
      <w:lvlText w:val=""/>
      <w:lvlJc w:val="left"/>
      <w:pPr>
        <w:ind w:left="4734" w:hanging="360"/>
      </w:pPr>
      <w:rPr>
        <w:rFonts w:ascii="Wingdings" w:hAnsi="Wingdings" w:hint="default"/>
      </w:rPr>
    </w:lvl>
    <w:lvl w:ilvl="6" w:tplc="A848600A" w:tentative="1">
      <w:start w:val="1"/>
      <w:numFmt w:val="bullet"/>
      <w:lvlText w:val=""/>
      <w:lvlJc w:val="left"/>
      <w:pPr>
        <w:ind w:left="5454" w:hanging="360"/>
      </w:pPr>
      <w:rPr>
        <w:rFonts w:ascii="Symbol" w:hAnsi="Symbol" w:hint="default"/>
      </w:rPr>
    </w:lvl>
    <w:lvl w:ilvl="7" w:tplc="E8CC6D1A" w:tentative="1">
      <w:start w:val="1"/>
      <w:numFmt w:val="bullet"/>
      <w:lvlText w:val="o"/>
      <w:lvlJc w:val="left"/>
      <w:pPr>
        <w:ind w:left="6174" w:hanging="360"/>
      </w:pPr>
      <w:rPr>
        <w:rFonts w:ascii="Courier New" w:hAnsi="Courier New" w:cs="Courier New" w:hint="default"/>
      </w:rPr>
    </w:lvl>
    <w:lvl w:ilvl="8" w:tplc="0A2A2B40" w:tentative="1">
      <w:start w:val="1"/>
      <w:numFmt w:val="bullet"/>
      <w:lvlText w:val=""/>
      <w:lvlJc w:val="left"/>
      <w:pPr>
        <w:ind w:left="6894" w:hanging="360"/>
      </w:pPr>
      <w:rPr>
        <w:rFonts w:ascii="Wingdings" w:hAnsi="Wingdings" w:hint="default"/>
      </w:rPr>
    </w:lvl>
  </w:abstractNum>
  <w:abstractNum w:abstractNumId="2" w15:restartNumberingAfterBreak="0">
    <w:nsid w:val="06DA7EE6"/>
    <w:multiLevelType w:val="hybridMultilevel"/>
    <w:tmpl w:val="01A80454"/>
    <w:lvl w:ilvl="0" w:tplc="70E46BA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0BE395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AFCEC2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D68774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45E084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8067FC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6D830E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98E097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0FC495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8669E1"/>
    <w:multiLevelType w:val="hybridMultilevel"/>
    <w:tmpl w:val="41CA5FCA"/>
    <w:lvl w:ilvl="0" w:tplc="61EE3F86">
      <w:start w:val="1"/>
      <w:numFmt w:val="bullet"/>
      <w:pStyle w:val="Boxed2bullets-purple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5F6872EC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6004FD40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584DD22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FA18F90E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57F4B9CE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8F7E4E4E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5DC834EA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43348FF4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 w15:restartNumberingAfterBreak="0">
    <w:nsid w:val="12FB5944"/>
    <w:multiLevelType w:val="multilevel"/>
    <w:tmpl w:val="56883338"/>
    <w:styleLink w:val="CurrentList1"/>
    <w:lvl w:ilvl="0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14E261EB"/>
    <w:multiLevelType w:val="multilevel"/>
    <w:tmpl w:val="A13AA6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71D686D"/>
    <w:multiLevelType w:val="hybridMultilevel"/>
    <w:tmpl w:val="B35E900C"/>
    <w:lvl w:ilvl="0" w:tplc="B9D264F2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110FB88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285CBD76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FF5C2BDE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6A78DDDC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BE6A9FE0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228F676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92B6B5E8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196E0246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7" w15:restartNumberingAfterBreak="0">
    <w:nsid w:val="1D4C2703"/>
    <w:multiLevelType w:val="hybridMultilevel"/>
    <w:tmpl w:val="AD9011F2"/>
    <w:lvl w:ilvl="0" w:tplc="E49E1D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FC6EC7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52CAA1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3CA2AF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D9015F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4C2173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73687E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28C7AB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E34385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2CA5D22"/>
    <w:multiLevelType w:val="hybridMultilevel"/>
    <w:tmpl w:val="420C4540"/>
    <w:lvl w:ilvl="0" w:tplc="33E412F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8EC22E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5FAE7A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9F6BDD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4888F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2C2A2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1AEE7C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0001AA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22C1DE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83236B9"/>
    <w:multiLevelType w:val="multilevel"/>
    <w:tmpl w:val="1B2607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F9B0E06"/>
    <w:multiLevelType w:val="hybridMultilevel"/>
    <w:tmpl w:val="51104EEC"/>
    <w:lvl w:ilvl="0" w:tplc="E5CC86B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988CFA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68EDBD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F7E762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3D471C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CFECC5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D1ACAD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182A33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A6C2EA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1D15FB2"/>
    <w:multiLevelType w:val="multilevel"/>
    <w:tmpl w:val="EC8C48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33E466CD"/>
    <w:multiLevelType w:val="hybridMultilevel"/>
    <w:tmpl w:val="38C2BE1A"/>
    <w:lvl w:ilvl="0" w:tplc="311ED2C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F8EE30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32CAC0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99429C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6F4EC1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AACCB0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782D44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E34937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EE8C46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54A21F9"/>
    <w:multiLevelType w:val="hybridMultilevel"/>
    <w:tmpl w:val="1C50AA9A"/>
    <w:lvl w:ilvl="0" w:tplc="C5C471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B52B03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9E49E8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A4F9C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3405AA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0C42D4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BE2345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82AC3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F7CD46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6087E93"/>
    <w:multiLevelType w:val="multilevel"/>
    <w:tmpl w:val="50CE43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9B232CE"/>
    <w:multiLevelType w:val="hybridMultilevel"/>
    <w:tmpl w:val="66B48ECC"/>
    <w:lvl w:ilvl="0" w:tplc="A588BFA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98E85E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C0CA7F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35E5A3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D44DAE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1FC017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556F4D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AFAD98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536D50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DEE1D68"/>
    <w:multiLevelType w:val="multilevel"/>
    <w:tmpl w:val="0C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7" w15:restartNumberingAfterBreak="0">
    <w:nsid w:val="432D4777"/>
    <w:multiLevelType w:val="hybridMultilevel"/>
    <w:tmpl w:val="E444B8D0"/>
    <w:lvl w:ilvl="0" w:tplc="5C64ECA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5FC3A4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EC06C3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7A33C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1F43DF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A98D6D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32DBA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81E76E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9C27E0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37B7EC2"/>
    <w:multiLevelType w:val="multilevel"/>
    <w:tmpl w:val="3FEC9C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45D71A89"/>
    <w:multiLevelType w:val="hybridMultilevel"/>
    <w:tmpl w:val="4ECEB382"/>
    <w:lvl w:ilvl="0" w:tplc="74520F7C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656AF57C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4A9A586C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BF860DBA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E368B1F4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6F9E88A8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F612A318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3C807036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45E25036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20" w15:restartNumberingAfterBreak="0">
    <w:nsid w:val="4D197E9C"/>
    <w:multiLevelType w:val="hybridMultilevel"/>
    <w:tmpl w:val="F2425406"/>
    <w:lvl w:ilvl="0" w:tplc="A1CECAD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BD4FE6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7A06DB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584B19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F56AB6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BCC552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002026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3AACE9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C7A9B2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D3C3BA6"/>
    <w:multiLevelType w:val="multilevel"/>
    <w:tmpl w:val="0C349F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4F86203F"/>
    <w:multiLevelType w:val="multilevel"/>
    <w:tmpl w:val="9F0AE5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52497EB5"/>
    <w:multiLevelType w:val="multilevel"/>
    <w:tmpl w:val="6FE061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53123077"/>
    <w:multiLevelType w:val="multilevel"/>
    <w:tmpl w:val="0C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5" w15:restartNumberingAfterBreak="0">
    <w:nsid w:val="6FA85CC2"/>
    <w:multiLevelType w:val="multilevel"/>
    <w:tmpl w:val="853E09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71760C06"/>
    <w:multiLevelType w:val="hybridMultilevel"/>
    <w:tmpl w:val="FD36B988"/>
    <w:lvl w:ilvl="0" w:tplc="0964B5C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356E6C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FC6C98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E14DD7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D9C333C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3865BB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CFA0B4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248C75A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5A6286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3960033"/>
    <w:multiLevelType w:val="hybridMultilevel"/>
    <w:tmpl w:val="876EF9CC"/>
    <w:lvl w:ilvl="0" w:tplc="E86E552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91AFD6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54427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746E18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7A4007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D8E2A8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966E00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6ECE862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C18A78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456681E"/>
    <w:multiLevelType w:val="multilevel"/>
    <w:tmpl w:val="4810FB6E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74E9502F"/>
    <w:multiLevelType w:val="hybridMultilevel"/>
    <w:tmpl w:val="0E4A6CBA"/>
    <w:lvl w:ilvl="0" w:tplc="FFE6A612">
      <w:start w:val="1"/>
      <w:numFmt w:val="decimal"/>
      <w:lvlText w:val="(%1)"/>
      <w:lvlJc w:val="left"/>
      <w:pPr>
        <w:ind w:left="1185" w:hanging="390"/>
      </w:pPr>
      <w:rPr>
        <w:rFonts w:hint="default"/>
      </w:rPr>
    </w:lvl>
    <w:lvl w:ilvl="1" w:tplc="83F4AF9A" w:tentative="1">
      <w:start w:val="1"/>
      <w:numFmt w:val="lowerLetter"/>
      <w:lvlText w:val="%2."/>
      <w:lvlJc w:val="left"/>
      <w:pPr>
        <w:ind w:left="1875" w:hanging="360"/>
      </w:pPr>
    </w:lvl>
    <w:lvl w:ilvl="2" w:tplc="427043D2" w:tentative="1">
      <w:start w:val="1"/>
      <w:numFmt w:val="lowerRoman"/>
      <w:lvlText w:val="%3."/>
      <w:lvlJc w:val="right"/>
      <w:pPr>
        <w:ind w:left="2595" w:hanging="180"/>
      </w:pPr>
    </w:lvl>
    <w:lvl w:ilvl="3" w:tplc="3BB01C9E" w:tentative="1">
      <w:start w:val="1"/>
      <w:numFmt w:val="decimal"/>
      <w:lvlText w:val="%4."/>
      <w:lvlJc w:val="left"/>
      <w:pPr>
        <w:ind w:left="3315" w:hanging="360"/>
      </w:pPr>
    </w:lvl>
    <w:lvl w:ilvl="4" w:tplc="55B0CBCE" w:tentative="1">
      <w:start w:val="1"/>
      <w:numFmt w:val="lowerLetter"/>
      <w:lvlText w:val="%5."/>
      <w:lvlJc w:val="left"/>
      <w:pPr>
        <w:ind w:left="4035" w:hanging="360"/>
      </w:pPr>
    </w:lvl>
    <w:lvl w:ilvl="5" w:tplc="4FC22DB2" w:tentative="1">
      <w:start w:val="1"/>
      <w:numFmt w:val="lowerRoman"/>
      <w:lvlText w:val="%6."/>
      <w:lvlJc w:val="right"/>
      <w:pPr>
        <w:ind w:left="4755" w:hanging="180"/>
      </w:pPr>
    </w:lvl>
    <w:lvl w:ilvl="6" w:tplc="4A029744" w:tentative="1">
      <w:start w:val="1"/>
      <w:numFmt w:val="decimal"/>
      <w:lvlText w:val="%7."/>
      <w:lvlJc w:val="left"/>
      <w:pPr>
        <w:ind w:left="5475" w:hanging="360"/>
      </w:pPr>
    </w:lvl>
    <w:lvl w:ilvl="7" w:tplc="7A7A0524" w:tentative="1">
      <w:start w:val="1"/>
      <w:numFmt w:val="lowerLetter"/>
      <w:lvlText w:val="%8."/>
      <w:lvlJc w:val="left"/>
      <w:pPr>
        <w:ind w:left="6195" w:hanging="360"/>
      </w:pPr>
    </w:lvl>
    <w:lvl w:ilvl="8" w:tplc="96E665FE" w:tentative="1">
      <w:start w:val="1"/>
      <w:numFmt w:val="lowerRoman"/>
      <w:lvlText w:val="%9."/>
      <w:lvlJc w:val="right"/>
      <w:pPr>
        <w:ind w:left="6915" w:hanging="180"/>
      </w:pPr>
    </w:lvl>
  </w:abstractNum>
  <w:abstractNum w:abstractNumId="30" w15:restartNumberingAfterBreak="0">
    <w:nsid w:val="777B7E56"/>
    <w:multiLevelType w:val="hybridMultilevel"/>
    <w:tmpl w:val="1BBE9CE4"/>
    <w:lvl w:ilvl="0" w:tplc="8AD0D76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FA672B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9A0AC3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006639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AA1E9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5C4926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2DCA0F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ECC21C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ED60F5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AB37B56"/>
    <w:multiLevelType w:val="multilevel"/>
    <w:tmpl w:val="DC2AB8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 w15:restartNumberingAfterBreak="0">
    <w:nsid w:val="7B40163C"/>
    <w:multiLevelType w:val="multilevel"/>
    <w:tmpl w:val="4BF8DF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 w15:restartNumberingAfterBreak="0">
    <w:nsid w:val="7EFB269F"/>
    <w:multiLevelType w:val="hybridMultilevel"/>
    <w:tmpl w:val="B0C89FC0"/>
    <w:lvl w:ilvl="0" w:tplc="9808E93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C1C5F7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900656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72A12C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3425D5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AB6288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5629AE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5FAF98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A7EF53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F7F023A"/>
    <w:multiLevelType w:val="hybridMultilevel"/>
    <w:tmpl w:val="020A91C2"/>
    <w:lvl w:ilvl="0" w:tplc="C7E655F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64CECAA4">
      <w:start w:val="1"/>
      <w:numFmt w:val="bullet"/>
      <w:pStyle w:val="Bulletpoints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AE58DF4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BEAE8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F925FC0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8703A2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8B4C00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EBA222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DD0819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64017862">
    <w:abstractNumId w:val="28"/>
  </w:num>
  <w:num w:numId="2" w16cid:durableId="1288272190">
    <w:abstractNumId w:val="9"/>
  </w:num>
  <w:num w:numId="3" w16cid:durableId="1160193566">
    <w:abstractNumId w:val="24"/>
  </w:num>
  <w:num w:numId="4" w16cid:durableId="1843007538">
    <w:abstractNumId w:val="29"/>
  </w:num>
  <w:num w:numId="5" w16cid:durableId="1546482774">
    <w:abstractNumId w:val="16"/>
  </w:num>
  <w:num w:numId="6" w16cid:durableId="1684428495">
    <w:abstractNumId w:val="20"/>
  </w:num>
  <w:num w:numId="7" w16cid:durableId="38361941">
    <w:abstractNumId w:val="6"/>
  </w:num>
  <w:num w:numId="8" w16cid:durableId="1251545714">
    <w:abstractNumId w:val="19"/>
  </w:num>
  <w:num w:numId="9" w16cid:durableId="1514952669">
    <w:abstractNumId w:val="15"/>
  </w:num>
  <w:num w:numId="10" w16cid:durableId="734204092">
    <w:abstractNumId w:val="12"/>
  </w:num>
  <w:num w:numId="11" w16cid:durableId="241069478">
    <w:abstractNumId w:val="1"/>
  </w:num>
  <w:num w:numId="12" w16cid:durableId="538275726">
    <w:abstractNumId w:val="33"/>
  </w:num>
  <w:num w:numId="13" w16cid:durableId="316303919">
    <w:abstractNumId w:val="26"/>
  </w:num>
  <w:num w:numId="14" w16cid:durableId="1507788927">
    <w:abstractNumId w:val="0"/>
  </w:num>
  <w:num w:numId="15" w16cid:durableId="1444417729">
    <w:abstractNumId w:val="27"/>
  </w:num>
  <w:num w:numId="16" w16cid:durableId="1632516367">
    <w:abstractNumId w:val="14"/>
  </w:num>
  <w:num w:numId="17" w16cid:durableId="508057047">
    <w:abstractNumId w:val="5"/>
  </w:num>
  <w:num w:numId="18" w16cid:durableId="982275266">
    <w:abstractNumId w:val="32"/>
  </w:num>
  <w:num w:numId="19" w16cid:durableId="813109272">
    <w:abstractNumId w:val="21"/>
  </w:num>
  <w:num w:numId="20" w16cid:durableId="1998221438">
    <w:abstractNumId w:val="18"/>
  </w:num>
  <w:num w:numId="21" w16cid:durableId="1673529988">
    <w:abstractNumId w:val="23"/>
  </w:num>
  <w:num w:numId="22" w16cid:durableId="511990922">
    <w:abstractNumId w:val="11"/>
  </w:num>
  <w:num w:numId="23" w16cid:durableId="1886986193">
    <w:abstractNumId w:val="31"/>
  </w:num>
  <w:num w:numId="24" w16cid:durableId="2028824176">
    <w:abstractNumId w:val="25"/>
  </w:num>
  <w:num w:numId="25" w16cid:durableId="1543862604">
    <w:abstractNumId w:val="22"/>
  </w:num>
  <w:num w:numId="26" w16cid:durableId="351684859">
    <w:abstractNumId w:val="17"/>
  </w:num>
  <w:num w:numId="27" w16cid:durableId="333456367">
    <w:abstractNumId w:val="30"/>
  </w:num>
  <w:num w:numId="28" w16cid:durableId="1959602938">
    <w:abstractNumId w:val="34"/>
  </w:num>
  <w:num w:numId="29" w16cid:durableId="687634936">
    <w:abstractNumId w:val="13"/>
  </w:num>
  <w:num w:numId="30" w16cid:durableId="2102531142">
    <w:abstractNumId w:val="8"/>
  </w:num>
  <w:num w:numId="31" w16cid:durableId="754399802">
    <w:abstractNumId w:val="7"/>
  </w:num>
  <w:num w:numId="32" w16cid:durableId="1114330924">
    <w:abstractNumId w:val="2"/>
  </w:num>
  <w:num w:numId="33" w16cid:durableId="471406990">
    <w:abstractNumId w:val="3"/>
  </w:num>
  <w:num w:numId="34" w16cid:durableId="1985965245">
    <w:abstractNumId w:val="4"/>
  </w:num>
  <w:num w:numId="35" w16cid:durableId="202960138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embedTrueTypeFonts/>
  <w:saveSubset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D47BF"/>
    <w:rsid w:val="00005633"/>
    <w:rsid w:val="000152F0"/>
    <w:rsid w:val="00021123"/>
    <w:rsid w:val="000237B3"/>
    <w:rsid w:val="00055BDD"/>
    <w:rsid w:val="000A3677"/>
    <w:rsid w:val="000C063A"/>
    <w:rsid w:val="00101391"/>
    <w:rsid w:val="00115327"/>
    <w:rsid w:val="001835A1"/>
    <w:rsid w:val="00194BFC"/>
    <w:rsid w:val="001A20E1"/>
    <w:rsid w:val="001B39E9"/>
    <w:rsid w:val="001E417D"/>
    <w:rsid w:val="001E630D"/>
    <w:rsid w:val="001F52E8"/>
    <w:rsid w:val="001F7000"/>
    <w:rsid w:val="00231570"/>
    <w:rsid w:val="00235332"/>
    <w:rsid w:val="002427B6"/>
    <w:rsid w:val="00252BC3"/>
    <w:rsid w:val="002611EF"/>
    <w:rsid w:val="00265FC1"/>
    <w:rsid w:val="00266605"/>
    <w:rsid w:val="00276694"/>
    <w:rsid w:val="00282BDA"/>
    <w:rsid w:val="00283AC6"/>
    <w:rsid w:val="00284DC9"/>
    <w:rsid w:val="002B0999"/>
    <w:rsid w:val="002C24B2"/>
    <w:rsid w:val="002C4E1E"/>
    <w:rsid w:val="002E1AA5"/>
    <w:rsid w:val="002F03A8"/>
    <w:rsid w:val="002F4672"/>
    <w:rsid w:val="0033081D"/>
    <w:rsid w:val="003411DD"/>
    <w:rsid w:val="00354F17"/>
    <w:rsid w:val="00357500"/>
    <w:rsid w:val="0036742E"/>
    <w:rsid w:val="00372895"/>
    <w:rsid w:val="003759F7"/>
    <w:rsid w:val="00380368"/>
    <w:rsid w:val="00391EB7"/>
    <w:rsid w:val="003B2BB8"/>
    <w:rsid w:val="003D34FF"/>
    <w:rsid w:val="003F61F4"/>
    <w:rsid w:val="004059F4"/>
    <w:rsid w:val="00420AB2"/>
    <w:rsid w:val="0042293E"/>
    <w:rsid w:val="00436ECA"/>
    <w:rsid w:val="00443B9F"/>
    <w:rsid w:val="0048267B"/>
    <w:rsid w:val="004A6290"/>
    <w:rsid w:val="004B44D2"/>
    <w:rsid w:val="004B54CA"/>
    <w:rsid w:val="004D3F48"/>
    <w:rsid w:val="004E02FB"/>
    <w:rsid w:val="004E5CBF"/>
    <w:rsid w:val="00506F17"/>
    <w:rsid w:val="005142EE"/>
    <w:rsid w:val="00515964"/>
    <w:rsid w:val="00523A0F"/>
    <w:rsid w:val="0052441C"/>
    <w:rsid w:val="0053269E"/>
    <w:rsid w:val="005363F5"/>
    <w:rsid w:val="00541F85"/>
    <w:rsid w:val="00543386"/>
    <w:rsid w:val="005448A1"/>
    <w:rsid w:val="00550D0C"/>
    <w:rsid w:val="005613DA"/>
    <w:rsid w:val="005620AE"/>
    <w:rsid w:val="00565E9A"/>
    <w:rsid w:val="00567958"/>
    <w:rsid w:val="005745BA"/>
    <w:rsid w:val="00594A00"/>
    <w:rsid w:val="00597974"/>
    <w:rsid w:val="005A390F"/>
    <w:rsid w:val="005A3F69"/>
    <w:rsid w:val="005C3AA9"/>
    <w:rsid w:val="005D0890"/>
    <w:rsid w:val="005F20D0"/>
    <w:rsid w:val="005F620F"/>
    <w:rsid w:val="00604068"/>
    <w:rsid w:val="0060705F"/>
    <w:rsid w:val="006073AE"/>
    <w:rsid w:val="00621FC5"/>
    <w:rsid w:val="00627D65"/>
    <w:rsid w:val="006336BD"/>
    <w:rsid w:val="00637B02"/>
    <w:rsid w:val="00641883"/>
    <w:rsid w:val="0066533B"/>
    <w:rsid w:val="006664C5"/>
    <w:rsid w:val="00667E5B"/>
    <w:rsid w:val="00683A84"/>
    <w:rsid w:val="00684061"/>
    <w:rsid w:val="006A3D32"/>
    <w:rsid w:val="006A4CE7"/>
    <w:rsid w:val="006B6A77"/>
    <w:rsid w:val="006B6AAF"/>
    <w:rsid w:val="006E07B7"/>
    <w:rsid w:val="006F245A"/>
    <w:rsid w:val="006F6C59"/>
    <w:rsid w:val="006F7561"/>
    <w:rsid w:val="00701332"/>
    <w:rsid w:val="0070774C"/>
    <w:rsid w:val="00707C43"/>
    <w:rsid w:val="007205A1"/>
    <w:rsid w:val="007578A5"/>
    <w:rsid w:val="00757B98"/>
    <w:rsid w:val="00781A35"/>
    <w:rsid w:val="00785261"/>
    <w:rsid w:val="0079726B"/>
    <w:rsid w:val="007B0256"/>
    <w:rsid w:val="007B2AE9"/>
    <w:rsid w:val="007B3BA1"/>
    <w:rsid w:val="007C7DCA"/>
    <w:rsid w:val="007D0FAF"/>
    <w:rsid w:val="007D6C97"/>
    <w:rsid w:val="007E0B22"/>
    <w:rsid w:val="007E4E2F"/>
    <w:rsid w:val="007E509B"/>
    <w:rsid w:val="007F5300"/>
    <w:rsid w:val="00802392"/>
    <w:rsid w:val="00803B00"/>
    <w:rsid w:val="00813C44"/>
    <w:rsid w:val="008155A2"/>
    <w:rsid w:val="008233CB"/>
    <w:rsid w:val="00827008"/>
    <w:rsid w:val="0083177B"/>
    <w:rsid w:val="0084063E"/>
    <w:rsid w:val="00854905"/>
    <w:rsid w:val="00855465"/>
    <w:rsid w:val="0088131C"/>
    <w:rsid w:val="0088775F"/>
    <w:rsid w:val="00894EF9"/>
    <w:rsid w:val="008A5A46"/>
    <w:rsid w:val="008B27E8"/>
    <w:rsid w:val="008D47BF"/>
    <w:rsid w:val="008D5498"/>
    <w:rsid w:val="008E2401"/>
    <w:rsid w:val="009225F0"/>
    <w:rsid w:val="0093462C"/>
    <w:rsid w:val="00935F7B"/>
    <w:rsid w:val="00941CCE"/>
    <w:rsid w:val="00952955"/>
    <w:rsid w:val="00953795"/>
    <w:rsid w:val="00974189"/>
    <w:rsid w:val="0098026D"/>
    <w:rsid w:val="009C6C4C"/>
    <w:rsid w:val="009C7C43"/>
    <w:rsid w:val="009E0720"/>
    <w:rsid w:val="009F176B"/>
    <w:rsid w:val="00A05504"/>
    <w:rsid w:val="00A332D2"/>
    <w:rsid w:val="00A56C96"/>
    <w:rsid w:val="00A655C0"/>
    <w:rsid w:val="00A66FD8"/>
    <w:rsid w:val="00A83247"/>
    <w:rsid w:val="00AB2319"/>
    <w:rsid w:val="00B04ED8"/>
    <w:rsid w:val="00B2339D"/>
    <w:rsid w:val="00B73220"/>
    <w:rsid w:val="00B91E3E"/>
    <w:rsid w:val="00BA2DB9"/>
    <w:rsid w:val="00BB3EF5"/>
    <w:rsid w:val="00BC6010"/>
    <w:rsid w:val="00BD3B0F"/>
    <w:rsid w:val="00BD643F"/>
    <w:rsid w:val="00BE1FA0"/>
    <w:rsid w:val="00BE7148"/>
    <w:rsid w:val="00C13C95"/>
    <w:rsid w:val="00C2156B"/>
    <w:rsid w:val="00C21601"/>
    <w:rsid w:val="00C21CF4"/>
    <w:rsid w:val="00C2288F"/>
    <w:rsid w:val="00C33A07"/>
    <w:rsid w:val="00C50498"/>
    <w:rsid w:val="00C542CA"/>
    <w:rsid w:val="00C61712"/>
    <w:rsid w:val="00C831F8"/>
    <w:rsid w:val="00C83D74"/>
    <w:rsid w:val="00C84DD7"/>
    <w:rsid w:val="00C968B0"/>
    <w:rsid w:val="00CA4B8D"/>
    <w:rsid w:val="00CB5863"/>
    <w:rsid w:val="00CC03B9"/>
    <w:rsid w:val="00CC51C4"/>
    <w:rsid w:val="00CD0FAE"/>
    <w:rsid w:val="00CD4950"/>
    <w:rsid w:val="00D02441"/>
    <w:rsid w:val="00D15879"/>
    <w:rsid w:val="00D236DF"/>
    <w:rsid w:val="00D41950"/>
    <w:rsid w:val="00D47462"/>
    <w:rsid w:val="00D632EF"/>
    <w:rsid w:val="00D65CFA"/>
    <w:rsid w:val="00D83464"/>
    <w:rsid w:val="00D876FC"/>
    <w:rsid w:val="00DA243A"/>
    <w:rsid w:val="00DA4F16"/>
    <w:rsid w:val="00DA609C"/>
    <w:rsid w:val="00DA7F01"/>
    <w:rsid w:val="00DC12EC"/>
    <w:rsid w:val="00DD0FCB"/>
    <w:rsid w:val="00DD5E9F"/>
    <w:rsid w:val="00DD783D"/>
    <w:rsid w:val="00DE62C3"/>
    <w:rsid w:val="00DF18E9"/>
    <w:rsid w:val="00DF3156"/>
    <w:rsid w:val="00DF5C31"/>
    <w:rsid w:val="00E021AC"/>
    <w:rsid w:val="00E15A2C"/>
    <w:rsid w:val="00E273E4"/>
    <w:rsid w:val="00E40D28"/>
    <w:rsid w:val="00E44212"/>
    <w:rsid w:val="00E753FA"/>
    <w:rsid w:val="00E75703"/>
    <w:rsid w:val="00E8103C"/>
    <w:rsid w:val="00E82D86"/>
    <w:rsid w:val="00E9550B"/>
    <w:rsid w:val="00E96C31"/>
    <w:rsid w:val="00EB6B96"/>
    <w:rsid w:val="00ED2A73"/>
    <w:rsid w:val="00EE5980"/>
    <w:rsid w:val="00EF080A"/>
    <w:rsid w:val="00EF5D31"/>
    <w:rsid w:val="00F0150C"/>
    <w:rsid w:val="00F30AFE"/>
    <w:rsid w:val="00F35449"/>
    <w:rsid w:val="00F752DA"/>
    <w:rsid w:val="00F869E2"/>
    <w:rsid w:val="00FA5086"/>
    <w:rsid w:val="00FD128A"/>
    <w:rsid w:val="00FF21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3E2143D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752DA"/>
    <w:pPr>
      <w:spacing w:after="160"/>
    </w:pPr>
    <w:rPr>
      <w:rFonts w:cstheme="minorHAnsi"/>
    </w:rPr>
  </w:style>
  <w:style w:type="paragraph" w:styleId="Heading1">
    <w:name w:val="heading 1"/>
    <w:basedOn w:val="intro"/>
    <w:next w:val="Normal"/>
    <w:link w:val="Heading1Char"/>
    <w:uiPriority w:val="9"/>
    <w:qFormat/>
    <w:rsid w:val="00F752DA"/>
    <w:pPr>
      <w:spacing w:after="320" w:afterAutospacing="0"/>
      <w:outlineLvl w:val="0"/>
    </w:pPr>
    <w:rPr>
      <w:rFonts w:asciiTheme="minorHAnsi" w:eastAsiaTheme="majorEastAsia" w:hAnsiTheme="minorHAnsi" w:cstheme="minorHAnsi"/>
      <w:b/>
      <w:bCs/>
      <w:color w:val="612C69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56C96"/>
    <w:pPr>
      <w:spacing w:before="240" w:after="120"/>
      <w:outlineLvl w:val="1"/>
    </w:pPr>
    <w:rPr>
      <w:b/>
      <w:color w:val="6A2875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83464"/>
    <w:pPr>
      <w:spacing w:before="400" w:after="120"/>
      <w:outlineLvl w:val="2"/>
    </w:pPr>
    <w:rPr>
      <w:b/>
      <w:color w:val="612C69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597974"/>
    <w:pPr>
      <w:spacing w:before="240" w:after="120"/>
      <w:outlineLvl w:val="3"/>
    </w:pPr>
    <w:rPr>
      <w:rFonts w:eastAsia="Times New Roman"/>
      <w:color w:val="222222"/>
      <w:sz w:val="28"/>
      <w:szCs w:val="28"/>
      <w:lang w:eastAsia="en-AU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B54CA"/>
    <w:pPr>
      <w:spacing w:before="200" w:after="0"/>
      <w:outlineLvl w:val="4"/>
    </w:pPr>
    <w:rPr>
      <w:rFonts w:eastAsiaTheme="majorEastAsia" w:cstheme="majorBidi"/>
      <w:b/>
      <w:bCs/>
      <w:color w:val="7F7F7F" w:themeColor="text1" w:themeTint="80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4B54CA"/>
    <w:pPr>
      <w:spacing w:after="0" w:line="271" w:lineRule="auto"/>
      <w:outlineLvl w:val="5"/>
    </w:pPr>
    <w:rPr>
      <w:rFonts w:eastAsiaTheme="majorEastAsia" w:cstheme="majorBidi"/>
      <w:b/>
      <w:bCs/>
      <w:i/>
      <w:iCs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4B54CA"/>
    <w:pPr>
      <w:spacing w:after="0"/>
      <w:outlineLvl w:val="6"/>
    </w:pPr>
    <w:rPr>
      <w:rFonts w:eastAsiaTheme="majorEastAsia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4B54CA"/>
    <w:pPr>
      <w:spacing w:after="0"/>
      <w:outlineLvl w:val="7"/>
    </w:pPr>
    <w:rPr>
      <w:rFonts w:eastAsiaTheme="majorEastAsia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4B54CA"/>
    <w:pPr>
      <w:spacing w:after="0"/>
      <w:outlineLvl w:val="8"/>
    </w:pPr>
    <w:rPr>
      <w:rFonts w:eastAsiaTheme="majorEastAsia" w:cstheme="majorBidi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752DA"/>
    <w:rPr>
      <w:rFonts w:eastAsiaTheme="majorEastAsia" w:cstheme="minorHAnsi"/>
      <w:b/>
      <w:bCs/>
      <w:color w:val="612C69"/>
      <w:sz w:val="40"/>
      <w:szCs w:val="40"/>
      <w:lang w:eastAsia="en-AU"/>
    </w:rPr>
  </w:style>
  <w:style w:type="character" w:customStyle="1" w:styleId="Heading2Char">
    <w:name w:val="Heading 2 Char"/>
    <w:basedOn w:val="DefaultParagraphFont"/>
    <w:link w:val="Heading2"/>
    <w:uiPriority w:val="9"/>
    <w:rsid w:val="00A56C96"/>
    <w:rPr>
      <w:rFonts w:cstheme="minorHAnsi"/>
      <w:b/>
      <w:color w:val="6A2875"/>
      <w:sz w:val="28"/>
      <w:szCs w:val="28"/>
    </w:rPr>
  </w:style>
  <w:style w:type="paragraph" w:styleId="NoSpacing">
    <w:name w:val="No Spacing"/>
    <w:basedOn w:val="Normal"/>
    <w:link w:val="NoSpacingChar"/>
    <w:uiPriority w:val="1"/>
    <w:qFormat/>
    <w:rsid w:val="004B54CA"/>
    <w:pPr>
      <w:spacing w:after="0" w:line="240" w:lineRule="auto"/>
    </w:pPr>
  </w:style>
  <w:style w:type="character" w:customStyle="1" w:styleId="Heading3Char">
    <w:name w:val="Heading 3 Char"/>
    <w:basedOn w:val="DefaultParagraphFont"/>
    <w:link w:val="Heading3"/>
    <w:uiPriority w:val="9"/>
    <w:rsid w:val="00D83464"/>
    <w:rPr>
      <w:rFonts w:cstheme="minorHAnsi"/>
      <w:b/>
      <w:color w:val="612C69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rsid w:val="00597974"/>
    <w:rPr>
      <w:rFonts w:eastAsia="Times New Roman" w:cstheme="minorHAnsi"/>
      <w:color w:val="222222"/>
      <w:sz w:val="28"/>
      <w:szCs w:val="28"/>
      <w:lang w:eastAsia="en-AU"/>
    </w:rPr>
  </w:style>
  <w:style w:type="character" w:customStyle="1" w:styleId="Heading5Char">
    <w:name w:val="Heading 5 Char"/>
    <w:basedOn w:val="DefaultParagraphFont"/>
    <w:link w:val="Heading5"/>
    <w:uiPriority w:val="9"/>
    <w:rsid w:val="004B54CA"/>
    <w:rPr>
      <w:rFonts w:ascii="Arial" w:eastAsiaTheme="majorEastAsia" w:hAnsi="Arial" w:cstheme="majorBidi"/>
      <w:b/>
      <w:bCs/>
      <w:color w:val="7F7F7F" w:themeColor="text1" w:themeTint="80"/>
    </w:rPr>
  </w:style>
  <w:style w:type="character" w:customStyle="1" w:styleId="Heading6Char">
    <w:name w:val="Heading 6 Char"/>
    <w:basedOn w:val="DefaultParagraphFont"/>
    <w:link w:val="Heading6"/>
    <w:uiPriority w:val="9"/>
    <w:rsid w:val="004B54CA"/>
    <w:rPr>
      <w:rFonts w:ascii="Arial" w:eastAsiaTheme="majorEastAsia" w:hAnsi="Arial" w:cstheme="majorBidi"/>
      <w:b/>
      <w:bCs/>
      <w:i/>
      <w:iCs/>
      <w:color w:val="7F7F7F" w:themeColor="text1" w:themeTint="80"/>
    </w:rPr>
  </w:style>
  <w:style w:type="character" w:customStyle="1" w:styleId="Heading7Char">
    <w:name w:val="Heading 7 Char"/>
    <w:basedOn w:val="DefaultParagraphFont"/>
    <w:link w:val="Heading7"/>
    <w:uiPriority w:val="9"/>
    <w:rsid w:val="004B54CA"/>
    <w:rPr>
      <w:rFonts w:ascii="Arial" w:eastAsiaTheme="majorEastAsia" w:hAnsi="Arial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rsid w:val="004B54CA"/>
    <w:rPr>
      <w:rFonts w:ascii="Arial" w:eastAsiaTheme="majorEastAsia" w:hAnsi="Arial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4B54CA"/>
    <w:rPr>
      <w:rFonts w:ascii="Arial" w:eastAsiaTheme="majorEastAsia" w:hAnsi="Arial" w:cstheme="majorBidi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4B54CA"/>
    <w:pPr>
      <w:pBdr>
        <w:bottom w:val="single" w:sz="4" w:space="1" w:color="auto"/>
      </w:pBdr>
      <w:spacing w:line="240" w:lineRule="auto"/>
      <w:contextualSpacing/>
    </w:pPr>
    <w:rPr>
      <w:rFonts w:eastAsiaTheme="majorEastAsia" w:cstheme="majorBidi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B54CA"/>
    <w:rPr>
      <w:rFonts w:ascii="Arial" w:eastAsiaTheme="majorEastAsia" w:hAnsi="Arial" w:cstheme="majorBidi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4B54CA"/>
    <w:pPr>
      <w:spacing w:after="600"/>
    </w:pPr>
    <w:rPr>
      <w:rFonts w:eastAsiaTheme="majorEastAsia" w:cstheme="majorBidi"/>
      <w:i/>
      <w:iCs/>
      <w:spacing w:val="13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4B54CA"/>
    <w:rPr>
      <w:rFonts w:ascii="Arial" w:eastAsiaTheme="majorEastAsia" w:hAnsi="Arial" w:cstheme="majorBidi"/>
      <w:i/>
      <w:iCs/>
      <w:spacing w:val="13"/>
      <w:sz w:val="24"/>
      <w:szCs w:val="24"/>
    </w:rPr>
  </w:style>
  <w:style w:type="character" w:styleId="SubtleEmphasis">
    <w:name w:val="Subtle Emphasis"/>
    <w:uiPriority w:val="19"/>
    <w:qFormat/>
    <w:rsid w:val="004B54CA"/>
    <w:rPr>
      <w:i/>
      <w:iCs/>
    </w:rPr>
  </w:style>
  <w:style w:type="character" w:styleId="Strong">
    <w:name w:val="Strong"/>
    <w:uiPriority w:val="22"/>
    <w:qFormat/>
    <w:rsid w:val="004B54CA"/>
    <w:rPr>
      <w:b/>
      <w:bCs/>
    </w:rPr>
  </w:style>
  <w:style w:type="paragraph" w:styleId="ListParagraph">
    <w:name w:val="List Paragraph"/>
    <w:basedOn w:val="Normal"/>
    <w:uiPriority w:val="34"/>
    <w:qFormat/>
    <w:rsid w:val="004B54CA"/>
    <w:pPr>
      <w:ind w:left="720"/>
      <w:contextualSpacing/>
    </w:pPr>
  </w:style>
  <w:style w:type="character" w:styleId="Emphasis">
    <w:name w:val="Emphasis"/>
    <w:uiPriority w:val="20"/>
    <w:qFormat/>
    <w:rsid w:val="004B54CA"/>
    <w:rPr>
      <w:b/>
      <w:bCs/>
      <w:i/>
      <w:iCs/>
      <w:spacing w:val="10"/>
      <w:bdr w:val="none" w:sz="0" w:space="0" w:color="auto"/>
      <w:shd w:val="clear" w:color="auto" w:fill="auto"/>
    </w:rPr>
  </w:style>
  <w:style w:type="character" w:styleId="IntenseEmphasis">
    <w:name w:val="Intense Emphasis"/>
    <w:uiPriority w:val="21"/>
    <w:qFormat/>
    <w:rsid w:val="004B54CA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rsid w:val="00D83464"/>
    <w:pPr>
      <w:spacing w:before="400" w:after="240"/>
    </w:pPr>
    <w:rPr>
      <w:i/>
      <w:iCs/>
      <w:color w:val="6A2875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D83464"/>
    <w:rPr>
      <w:rFonts w:cstheme="minorHAnsi"/>
      <w:i/>
      <w:iCs/>
      <w:color w:val="6A2875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B54CA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B54CA"/>
    <w:rPr>
      <w:rFonts w:ascii="Arial" w:hAnsi="Arial"/>
      <w:b/>
      <w:bCs/>
      <w:i/>
      <w:iCs/>
    </w:rPr>
  </w:style>
  <w:style w:type="character" w:styleId="SubtleReference">
    <w:name w:val="Subtle Reference"/>
    <w:uiPriority w:val="31"/>
    <w:qFormat/>
    <w:rsid w:val="004B54CA"/>
    <w:rPr>
      <w:smallCaps/>
    </w:rPr>
  </w:style>
  <w:style w:type="character" w:styleId="IntenseReference">
    <w:name w:val="Intense Reference"/>
    <w:uiPriority w:val="32"/>
    <w:qFormat/>
    <w:rsid w:val="004B54CA"/>
    <w:rPr>
      <w:smallCaps/>
      <w:spacing w:val="5"/>
      <w:u w:val="single"/>
    </w:rPr>
  </w:style>
  <w:style w:type="character" w:styleId="BookTitle">
    <w:name w:val="Book Title"/>
    <w:uiPriority w:val="33"/>
    <w:qFormat/>
    <w:rsid w:val="004B54CA"/>
    <w:rPr>
      <w:i/>
      <w:iCs/>
      <w:smallCap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rsid w:val="00785261"/>
    <w:rPr>
      <w:b/>
      <w:bCs/>
      <w:caps/>
      <w:sz w:val="16"/>
      <w:szCs w:val="1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B54CA"/>
    <w:pPr>
      <w:outlineLvl w:val="9"/>
    </w:pPr>
    <w:rPr>
      <w:lang w:bidi="en-US"/>
    </w:rPr>
  </w:style>
  <w:style w:type="character" w:customStyle="1" w:styleId="NoSpacingChar">
    <w:name w:val="No Spacing Char"/>
    <w:basedOn w:val="DefaultParagraphFont"/>
    <w:link w:val="NoSpacing"/>
    <w:uiPriority w:val="1"/>
    <w:rsid w:val="004B54CA"/>
    <w:rPr>
      <w:rFonts w:ascii="Arial" w:hAnsi="Arial"/>
    </w:rPr>
  </w:style>
  <w:style w:type="paragraph" w:styleId="Header">
    <w:name w:val="header"/>
    <w:basedOn w:val="Normal"/>
    <w:link w:val="HeaderChar"/>
    <w:uiPriority w:val="99"/>
    <w:unhideWhenUsed/>
    <w:rsid w:val="00B04E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04ED8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B04E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04ED8"/>
    <w:rPr>
      <w:rFonts w:ascii="Arial" w:hAnsi="Arial"/>
    </w:rPr>
  </w:style>
  <w:style w:type="character" w:styleId="Hyperlink">
    <w:name w:val="Hyperlink"/>
    <w:uiPriority w:val="99"/>
    <w:unhideWhenUsed/>
    <w:rsid w:val="007B2AE9"/>
    <w:rPr>
      <w:color w:val="6A2875"/>
      <w:u w:val="single"/>
    </w:rPr>
  </w:style>
  <w:style w:type="paragraph" w:customStyle="1" w:styleId="intro">
    <w:name w:val="intro"/>
    <w:basedOn w:val="Normal"/>
    <w:rsid w:val="008D47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styleId="NormalWeb">
    <w:name w:val="Normal (Web)"/>
    <w:basedOn w:val="Normal"/>
    <w:uiPriority w:val="99"/>
    <w:unhideWhenUsed/>
    <w:rsid w:val="008D47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styleId="FollowedHyperlink">
    <w:name w:val="FollowedHyperlink"/>
    <w:basedOn w:val="DefaultParagraphFont"/>
    <w:uiPriority w:val="99"/>
    <w:semiHidden/>
    <w:unhideWhenUsed/>
    <w:rsid w:val="0048267B"/>
    <w:rPr>
      <w:color w:val="800080" w:themeColor="followedHyperlink"/>
      <w:u w:val="single"/>
    </w:rPr>
  </w:style>
  <w:style w:type="paragraph" w:customStyle="1" w:styleId="acthead5">
    <w:name w:val="acthead5"/>
    <w:basedOn w:val="Normal"/>
    <w:rsid w:val="004826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customStyle="1" w:styleId="charsectno">
    <w:name w:val="charsectno"/>
    <w:basedOn w:val="DefaultParagraphFont"/>
    <w:rsid w:val="0048267B"/>
  </w:style>
  <w:style w:type="paragraph" w:customStyle="1" w:styleId="subsection">
    <w:name w:val="subsection"/>
    <w:basedOn w:val="Normal"/>
    <w:rsid w:val="004826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customStyle="1" w:styleId="paragraph">
    <w:name w:val="paragraph"/>
    <w:basedOn w:val="Normal"/>
    <w:rsid w:val="004826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A508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5086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2C4E1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C4E1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C4E1E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C4E1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C4E1E"/>
    <w:rPr>
      <w:rFonts w:ascii="Arial" w:hAnsi="Arial"/>
      <w:b/>
      <w:bCs/>
      <w:sz w:val="20"/>
      <w:szCs w:val="20"/>
    </w:rPr>
  </w:style>
  <w:style w:type="paragraph" w:customStyle="1" w:styleId="Titlepurple">
    <w:name w:val="Title purple"/>
    <w:basedOn w:val="Normal"/>
    <w:uiPriority w:val="99"/>
    <w:rsid w:val="00E96C31"/>
    <w:pPr>
      <w:suppressAutoHyphens/>
      <w:autoSpaceDE w:val="0"/>
      <w:autoSpaceDN w:val="0"/>
      <w:adjustRightInd w:val="0"/>
      <w:spacing w:after="140" w:line="288" w:lineRule="auto"/>
    </w:pPr>
    <w:rPr>
      <w:rFonts w:ascii="FS Me Pro" w:hAnsi="FS Me Pro" w:cs="FS Me Pro"/>
      <w:b/>
      <w:bCs/>
      <w:color w:val="612066"/>
      <w:sz w:val="44"/>
      <w:szCs w:val="44"/>
      <w:lang w:val="en-US"/>
    </w:rPr>
  </w:style>
  <w:style w:type="paragraph" w:customStyle="1" w:styleId="Body">
    <w:name w:val="Body"/>
    <w:basedOn w:val="Normal"/>
    <w:uiPriority w:val="99"/>
    <w:rsid w:val="00E96C31"/>
    <w:pPr>
      <w:suppressAutoHyphens/>
      <w:autoSpaceDE w:val="0"/>
      <w:autoSpaceDN w:val="0"/>
      <w:adjustRightInd w:val="0"/>
      <w:spacing w:after="0" w:line="288" w:lineRule="auto"/>
    </w:pPr>
    <w:rPr>
      <w:rFonts w:ascii="FS Me Pro Light" w:hAnsi="FS Me Pro Light" w:cs="FS Me Pro Light"/>
      <w:color w:val="000000"/>
      <w:sz w:val="18"/>
      <w:szCs w:val="18"/>
      <w:lang w:val="en-US"/>
    </w:rPr>
  </w:style>
  <w:style w:type="paragraph" w:customStyle="1" w:styleId="titlebold">
    <w:name w:val="title bold"/>
    <w:basedOn w:val="Normal"/>
    <w:uiPriority w:val="99"/>
    <w:rsid w:val="00E96C31"/>
    <w:pPr>
      <w:suppressAutoHyphens/>
      <w:autoSpaceDE w:val="0"/>
      <w:autoSpaceDN w:val="0"/>
      <w:adjustRightInd w:val="0"/>
      <w:spacing w:after="227" w:line="288" w:lineRule="auto"/>
    </w:pPr>
    <w:rPr>
      <w:rFonts w:ascii="FS Me Pro" w:hAnsi="FS Me Pro" w:cs="FS Me Pro"/>
      <w:b/>
      <w:bCs/>
      <w:color w:val="000000"/>
      <w:sz w:val="20"/>
      <w:szCs w:val="20"/>
      <w:lang w:val="en-US"/>
    </w:rPr>
  </w:style>
  <w:style w:type="paragraph" w:customStyle="1" w:styleId="Bullets">
    <w:name w:val="Bullets"/>
    <w:basedOn w:val="Body"/>
    <w:uiPriority w:val="99"/>
    <w:rsid w:val="00E96C31"/>
    <w:pPr>
      <w:spacing w:after="57"/>
      <w:ind w:left="360" w:hanging="360"/>
    </w:pPr>
  </w:style>
  <w:style w:type="character" w:customStyle="1" w:styleId="font-arial">
    <w:name w:val="font-arial"/>
    <w:basedOn w:val="DefaultParagraphFont"/>
    <w:rsid w:val="00E753FA"/>
  </w:style>
  <w:style w:type="paragraph" w:customStyle="1" w:styleId="size-11">
    <w:name w:val="size-11"/>
    <w:basedOn w:val="Normal"/>
    <w:rsid w:val="00D474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customStyle="1" w:styleId="size-14">
    <w:name w:val="size-14"/>
    <w:basedOn w:val="Normal"/>
    <w:rsid w:val="00A832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styleId="Revision">
    <w:name w:val="Revision"/>
    <w:hidden/>
    <w:uiPriority w:val="99"/>
    <w:semiHidden/>
    <w:rsid w:val="001F7000"/>
    <w:pPr>
      <w:spacing w:after="0" w:line="240" w:lineRule="auto"/>
    </w:pPr>
    <w:rPr>
      <w:rFonts w:ascii="Arial" w:hAnsi="Arial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8775F"/>
    <w:rPr>
      <w:color w:val="605E5C"/>
      <w:shd w:val="clear" w:color="auto" w:fill="E1DFDD"/>
    </w:rPr>
  </w:style>
  <w:style w:type="paragraph" w:customStyle="1" w:styleId="Bulletpoints">
    <w:name w:val="Bullet points"/>
    <w:basedOn w:val="ListParagraph"/>
    <w:qFormat/>
    <w:rsid w:val="007B2AE9"/>
    <w:pPr>
      <w:numPr>
        <w:ilvl w:val="1"/>
        <w:numId w:val="28"/>
      </w:numPr>
      <w:ind w:left="697" w:hanging="357"/>
    </w:pPr>
  </w:style>
  <w:style w:type="paragraph" w:customStyle="1" w:styleId="Boxed1Text-purple">
    <w:name w:val="Boxed 1 Text - purple"/>
    <w:basedOn w:val="Normal"/>
    <w:uiPriority w:val="29"/>
    <w:rsid w:val="00D83464"/>
    <w:pPr>
      <w:pBdr>
        <w:top w:val="single" w:sz="4" w:space="20" w:color="612C69"/>
        <w:left w:val="single" w:sz="4" w:space="14" w:color="612C69"/>
        <w:bottom w:val="single" w:sz="4" w:space="20" w:color="612C69"/>
        <w:right w:val="single" w:sz="4" w:space="14" w:color="612C69"/>
      </w:pBdr>
      <w:shd w:val="clear" w:color="auto" w:fill="612C69"/>
      <w:suppressAutoHyphens/>
      <w:spacing w:after="200" w:line="23" w:lineRule="atLeast"/>
      <w:ind w:left="284" w:right="284"/>
    </w:pPr>
    <w:rPr>
      <w:rFonts w:cstheme="minorBidi"/>
      <w:color w:val="FFFFFF" w:themeColor="background1"/>
      <w:szCs w:val="20"/>
    </w:rPr>
  </w:style>
  <w:style w:type="paragraph" w:customStyle="1" w:styleId="Boxed1Text-purpleH2">
    <w:name w:val="Boxed 1 Text - purple H2"/>
    <w:basedOn w:val="Boxed1Text-purple"/>
    <w:qFormat/>
    <w:rsid w:val="00D83464"/>
    <w:pPr>
      <w:spacing w:before="320" w:after="240"/>
      <w:outlineLvl w:val="1"/>
    </w:pPr>
    <w:rPr>
      <w:b/>
      <w:sz w:val="32"/>
      <w:szCs w:val="32"/>
    </w:rPr>
  </w:style>
  <w:style w:type="paragraph" w:customStyle="1" w:styleId="Boxed2Text-purpleH2">
    <w:name w:val="Boxed 2 Text - purple H2"/>
    <w:basedOn w:val="Normal"/>
    <w:qFormat/>
    <w:rsid w:val="00D83464"/>
    <w:pPr>
      <w:pBdr>
        <w:top w:val="single" w:sz="4" w:space="20" w:color="612C69"/>
        <w:left w:val="single" w:sz="4" w:space="14" w:color="612C69"/>
        <w:right w:val="single" w:sz="4" w:space="14" w:color="612C69"/>
      </w:pBdr>
      <w:suppressAutoHyphens/>
      <w:spacing w:before="400" w:after="240" w:line="240" w:lineRule="atLeast"/>
      <w:ind w:left="284" w:right="284"/>
      <w:outlineLvl w:val="1"/>
    </w:pPr>
    <w:rPr>
      <w:rFonts w:cstheme="minorBidi"/>
      <w:b/>
      <w:color w:val="612C69"/>
      <w:sz w:val="32"/>
      <w:szCs w:val="32"/>
    </w:rPr>
  </w:style>
  <w:style w:type="paragraph" w:customStyle="1" w:styleId="Boxed2text-purple">
    <w:name w:val="Boxed 2 text - purple"/>
    <w:basedOn w:val="Normal"/>
    <w:qFormat/>
    <w:rsid w:val="005620AE"/>
    <w:pPr>
      <w:pBdr>
        <w:left w:val="single" w:sz="4" w:space="14" w:color="612C69"/>
        <w:bottom w:val="single" w:sz="4" w:space="14" w:color="612C69"/>
        <w:right w:val="single" w:sz="4" w:space="14" w:color="612C69"/>
      </w:pBdr>
      <w:suppressAutoHyphens/>
      <w:spacing w:after="200" w:line="23" w:lineRule="atLeast"/>
      <w:ind w:left="284" w:right="284"/>
    </w:pPr>
    <w:rPr>
      <w:rFonts w:cstheme="minorBidi"/>
      <w:color w:val="612C69"/>
      <w:szCs w:val="20"/>
    </w:rPr>
  </w:style>
  <w:style w:type="numbering" w:customStyle="1" w:styleId="CurrentList1">
    <w:name w:val="Current List1"/>
    <w:uiPriority w:val="99"/>
    <w:rsid w:val="00F752DA"/>
    <w:pPr>
      <w:numPr>
        <w:numId w:val="34"/>
      </w:numPr>
    </w:pPr>
  </w:style>
  <w:style w:type="paragraph" w:customStyle="1" w:styleId="Boxed2bullets-purple">
    <w:name w:val="Boxed 2 bullets - purple"/>
    <w:basedOn w:val="Boxed2text-purple"/>
    <w:qFormat/>
    <w:rsid w:val="00F752DA"/>
    <w:pPr>
      <w:numPr>
        <w:numId w:val="33"/>
      </w:numPr>
      <w:pBdr>
        <w:left w:val="single" w:sz="4" w:space="28" w:color="612C69"/>
        <w:bottom w:val="none" w:sz="0" w:space="0" w:color="auto"/>
      </w:pBdr>
      <w:ind w:left="924" w:hanging="357"/>
      <w:contextualSpacing/>
    </w:pPr>
  </w:style>
  <w:style w:type="paragraph" w:customStyle="1" w:styleId="Indented">
    <w:name w:val="Indented"/>
    <w:basedOn w:val="Normal"/>
    <w:qFormat/>
    <w:rsid w:val="00DF18E9"/>
    <w:pPr>
      <w:ind w:left="284" w:right="284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orkforcecapability.ndiscommission.gov.au/tools-and-resources/position-descriptions" TargetMode="Externa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https://workforcecapability.ndiscommission.gov.au/tools-and-resources/position-descriptions" TargetMode="External"/><Relationship Id="rId12" Type="http://schemas.openxmlformats.org/officeDocument/2006/relationships/hyperlink" Target="mailto:workforcecapability@ndiscommission.gov.au" TargetMode="External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orkforcecapability.ndiscommission.gov.au/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https://workforcecapability.ndiscommission.gov.au/tools-and-resources/position-description-builder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orkforcecapability.ndiscommission.gov.au/tools-and-resources/recruitment-and-selection-guide" TargetMode="Externa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svg"/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678</Words>
  <Characters>3867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एनडीआईएस वर्कफोर्स कैपेबिल्टी फ्रेमवर्क: पोज़ीशन डिस्क्रिपशन टूल</vt:lpstr>
    </vt:vector>
  </TitlesOfParts>
  <Company/>
  <LinksUpToDate>false</LinksUpToDate>
  <CharactersWithSpaces>4536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एनडीआईएस वर्कफोर्स कैपेबिल्टी फ्रेमवर्क: पोज़ीशन डिस्क्रिपशन टूल</dc:title>
  <dc:creator/>
  <cp:keywords>[SEC=UNOFFICIAL]</cp:keywords>
  <cp:lastModifiedBy/>
  <cp:revision>1</cp:revision>
  <dcterms:created xsi:type="dcterms:W3CDTF">2023-08-27T22:43:00Z</dcterms:created>
  <dcterms:modified xsi:type="dcterms:W3CDTF">2023-08-27T22:43:00Z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M_Caveats_Count">
    <vt:lpwstr>0</vt:lpwstr>
  </property>
  <property fmtid="{D5CDD505-2E9C-101B-9397-08002B2CF9AE}" pid="3" name="PM_Display">
    <vt:lpwstr>UNOFFICIAL</vt:lpwstr>
  </property>
  <property fmtid="{D5CDD505-2E9C-101B-9397-08002B2CF9AE}" pid="4" name="PM_DisplayValueSecClassificationWithQualifier">
    <vt:lpwstr>UNOFFICIAL</vt:lpwstr>
  </property>
  <property fmtid="{D5CDD505-2E9C-101B-9397-08002B2CF9AE}" pid="5" name="PM_Hash_Salt">
    <vt:lpwstr>B07D9A153842907EFFF80C6F20C50BB2</vt:lpwstr>
  </property>
  <property fmtid="{D5CDD505-2E9C-101B-9397-08002B2CF9AE}" pid="6" name="PM_Hash_Salt_Prev">
    <vt:lpwstr>D557FF1541CBDF1A09D88F02C8BB5253</vt:lpwstr>
  </property>
  <property fmtid="{D5CDD505-2E9C-101B-9397-08002B2CF9AE}" pid="7" name="PM_Hash_SHA1">
    <vt:lpwstr>D0DE480043FF48A0439E1AB803B3343E0081629B</vt:lpwstr>
  </property>
  <property fmtid="{D5CDD505-2E9C-101B-9397-08002B2CF9AE}" pid="8" name="PM_Hash_Version">
    <vt:lpwstr>2018.0</vt:lpwstr>
  </property>
  <property fmtid="{D5CDD505-2E9C-101B-9397-08002B2CF9AE}" pid="9" name="PM_InsertionValue">
    <vt:lpwstr>UNOFFICIAL</vt:lpwstr>
  </property>
  <property fmtid="{D5CDD505-2E9C-101B-9397-08002B2CF9AE}" pid="10" name="PM_Markers">
    <vt:lpwstr/>
  </property>
  <property fmtid="{D5CDD505-2E9C-101B-9397-08002B2CF9AE}" pid="11" name="PM_MinimumSecurityClassification">
    <vt:lpwstr/>
  </property>
  <property fmtid="{D5CDD505-2E9C-101B-9397-08002B2CF9AE}" pid="12" name="PM_Namespace">
    <vt:lpwstr>gov.au</vt:lpwstr>
  </property>
  <property fmtid="{D5CDD505-2E9C-101B-9397-08002B2CF9AE}" pid="13" name="PM_Note">
    <vt:lpwstr/>
  </property>
  <property fmtid="{D5CDD505-2E9C-101B-9397-08002B2CF9AE}" pid="14" name="PM_Originating_FileId">
    <vt:lpwstr>05B5C85ADE9D428EA5D76EAF895A4965</vt:lpwstr>
  </property>
  <property fmtid="{D5CDD505-2E9C-101B-9397-08002B2CF9AE}" pid="15" name="PM_OriginationTimeStamp">
    <vt:lpwstr>2023-07-21T01:47:43Z</vt:lpwstr>
  </property>
  <property fmtid="{D5CDD505-2E9C-101B-9397-08002B2CF9AE}" pid="16" name="PM_OriginatorDomainName_SHA256">
    <vt:lpwstr>CE53151D70EF3143B9B6CA1DC053F41E858E2C804CF2EE5AE813E5CCE407743B</vt:lpwstr>
  </property>
  <property fmtid="{D5CDD505-2E9C-101B-9397-08002B2CF9AE}" pid="17" name="PM_OriginatorUserAccountName_SHA256">
    <vt:lpwstr>B5430A7E43BF1F7239BC550D3EE14B23F892C6A710E50C39E8F8B1E075C6D825</vt:lpwstr>
  </property>
  <property fmtid="{D5CDD505-2E9C-101B-9397-08002B2CF9AE}" pid="18" name="PM_Originator_Hash_SHA1">
    <vt:lpwstr>CA4BEFA15D8F4093D4816AA9C8AE9FB51A150720</vt:lpwstr>
  </property>
  <property fmtid="{D5CDD505-2E9C-101B-9397-08002B2CF9AE}" pid="19" name="PM_ProtectiveMarkingImage_Footer">
    <vt:lpwstr>C:\Program Files (x86)\Common Files\janusNET Shared\janusSEAL\Images\DocumentSlashBlue.png</vt:lpwstr>
  </property>
  <property fmtid="{D5CDD505-2E9C-101B-9397-08002B2CF9AE}" pid="20" name="PM_ProtectiveMarkingImage_Header">
    <vt:lpwstr>C:\Program Files (x86)\Common Files\janusNET Shared\janusSEAL\Images\DocumentSlashBlue.png</vt:lpwstr>
  </property>
  <property fmtid="{D5CDD505-2E9C-101B-9397-08002B2CF9AE}" pid="21" name="PM_ProtectiveMarkingValue_Footer">
    <vt:lpwstr>UNOFFICIAL</vt:lpwstr>
  </property>
  <property fmtid="{D5CDD505-2E9C-101B-9397-08002B2CF9AE}" pid="22" name="PM_ProtectiveMarkingValue_Header">
    <vt:lpwstr>UNOFFICIAL</vt:lpwstr>
  </property>
  <property fmtid="{D5CDD505-2E9C-101B-9397-08002B2CF9AE}" pid="23" name="PM_Qualifier">
    <vt:lpwstr/>
  </property>
  <property fmtid="{D5CDD505-2E9C-101B-9397-08002B2CF9AE}" pid="24" name="PM_Qualifier_Prev">
    <vt:lpwstr/>
  </property>
  <property fmtid="{D5CDD505-2E9C-101B-9397-08002B2CF9AE}" pid="25" name="PM_SecurityClassification">
    <vt:lpwstr>UNOFFICIAL</vt:lpwstr>
  </property>
  <property fmtid="{D5CDD505-2E9C-101B-9397-08002B2CF9AE}" pid="26" name="PM_SecurityClassification_Prev">
    <vt:lpwstr>UNOFFICIAL</vt:lpwstr>
  </property>
  <property fmtid="{D5CDD505-2E9C-101B-9397-08002B2CF9AE}" pid="27" name="PM_Version">
    <vt:lpwstr>2018.4</vt:lpwstr>
  </property>
</Properties>
</file>