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B7734" w14:textId="302D03A1" w:rsidR="002F4672" w:rsidRPr="00D34BAC" w:rsidRDefault="00000000" w:rsidP="002F4672">
      <w:pPr>
        <w:pStyle w:val="Heading1"/>
        <w:rPr>
          <w:lang w:val="it-IT"/>
        </w:rPr>
      </w:pPr>
      <w:bookmarkStart w:id="0" w:name="_Hlk122436246"/>
      <w:bookmarkStart w:id="1" w:name="OLE_LINK7"/>
      <w:r w:rsidRPr="00D34BAC">
        <w:rPr>
          <w:lang w:val="it-IT"/>
        </w:rPr>
        <w:t>Faavae o Agavaa o Tagata Faigaluega NDIS: Ta'iala i le Filifiliga o Galuega</w:t>
      </w:r>
    </w:p>
    <w:p w14:paraId="30C8CDC0" w14:textId="0BCF70F4" w:rsidR="00A206CC" w:rsidRPr="00D34BAC" w:rsidRDefault="00000000" w:rsidP="00A206CC">
      <w:pPr>
        <w:pStyle w:val="Heading2"/>
        <w:rPr>
          <w:lang w:eastAsia="en-AU"/>
        </w:rPr>
      </w:pPr>
      <w:r w:rsidRPr="00D34BAC">
        <w:t xml:space="preserve">NDIS Workforce Capability Framework: Career Options Guide </w:t>
      </w:r>
      <w:r w:rsidR="00D34BAC">
        <w:br/>
      </w:r>
      <w:r w:rsidRPr="00D34BAC">
        <w:t>Samoan | Gagana Samoa</w:t>
      </w:r>
    </w:p>
    <w:bookmarkEnd w:id="0"/>
    <w:bookmarkEnd w:id="1"/>
    <w:p w14:paraId="2289F9A5" w14:textId="77777777" w:rsidR="002F4672" w:rsidRPr="00D34BAC" w:rsidRDefault="00000000" w:rsidP="002F4672">
      <w:pPr>
        <w:rPr>
          <w:lang w:val="it-IT"/>
        </w:rPr>
      </w:pPr>
      <w:r w:rsidRPr="00D34BAC">
        <w:rPr>
          <w:lang w:val="it-IT"/>
        </w:rPr>
        <w:t>Faavae o Agavaa o Tagata Faigaluega NDIS (o le Faavae) e faamatala ai uiga, tomai ma le iloa o faamoemoega e tagata faigaluega uma o loo faatupe i lalo o le NDIS. E aumai ai faata'ita'iga manino ma faatuina ai se gagana faasoa i ‘foliga vaaia o le lelei’ mo sui auai o loo mauaina auaunaga ma lagolago a le NDIS. O lenei ta'iala e lagolagoina le Faavae o Agavaa o Tagata Faigaluega.</w:t>
      </w:r>
    </w:p>
    <w:p w14:paraId="223AFFF1" w14:textId="77777777" w:rsidR="002F4672" w:rsidRPr="00D34BAC" w:rsidRDefault="00000000" w:rsidP="002F4672">
      <w:pPr>
        <w:rPr>
          <w:b/>
          <w:lang w:val="it-IT"/>
        </w:rPr>
      </w:pPr>
      <w:r w:rsidRPr="00D34BAC">
        <w:rPr>
          <w:lang w:val="it-IT"/>
        </w:rPr>
        <w:t xml:space="preserve">O le Ta'iala i le Filifiliga o Galuega e mafai ona fesoasoani i tagata faigaluega e su'esu'e avanoa faigaluega i totonu o vaega o aafiaga tumau i le soifua ma matagaluega talafeagai. E mafai ona fesoasoani i tagata e fiafia i le matagaluega ina ia iloa pe faapefea ona latou mafai ona faaaoga ma atia'e tomai, agavaa ma mea e fiafia ai mo se galuega i le lagolagoina o le vaega o aafiaga tumau i le soifua. </w:t>
      </w:r>
    </w:p>
    <w:p w14:paraId="4C798197" w14:textId="77777777" w:rsidR="002F4672" w:rsidRPr="00D34BAC" w:rsidRDefault="00000000" w:rsidP="002F4672">
      <w:pPr>
        <w:pStyle w:val="Quote"/>
        <w:rPr>
          <w:lang w:val="it-IT"/>
        </w:rPr>
      </w:pPr>
      <w:r w:rsidRPr="00D34BAC">
        <w:rPr>
          <w:lang w:val="it-IT"/>
        </w:rPr>
        <w:t>E tele auala e faalautele pe fa’atupula’ia ai lau galuega lagolago. O le malamalama poo a filifiliga ma poo o le a le faamoemoega mai ia oe o le ki lea i le faiga o faai'uga taua.</w:t>
      </w:r>
    </w:p>
    <w:p w14:paraId="6C6D4ACE" w14:textId="5C2F1AA5" w:rsidR="002F4672" w:rsidRPr="00D34BAC" w:rsidRDefault="00000000" w:rsidP="002F4672">
      <w:pPr>
        <w:pStyle w:val="Boxed2Text-purpleH2"/>
        <w:rPr>
          <w:lang w:val="it-IT"/>
        </w:rPr>
      </w:pPr>
      <w:r w:rsidRPr="00D34BAC">
        <w:rPr>
          <w:lang w:val="it-IT"/>
        </w:rPr>
        <w:t>O le</w:t>
      </w:r>
      <w:r w:rsidR="003A2323">
        <w:rPr>
          <w:lang w:val="it-IT"/>
        </w:rPr>
        <w:t xml:space="preserve"> </w:t>
      </w:r>
      <w:r w:rsidRPr="00D34BAC">
        <w:rPr>
          <w:lang w:val="it-IT"/>
        </w:rPr>
        <w:t xml:space="preserve">a se faamoemoe </w:t>
      </w:r>
    </w:p>
    <w:p w14:paraId="37DBAF95" w14:textId="77777777" w:rsidR="002F4672" w:rsidRPr="00D34BAC" w:rsidRDefault="00000000" w:rsidP="002F4672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r w:rsidRPr="00D34BAC">
        <w:rPr>
          <w:lang w:val="it-IT"/>
        </w:rPr>
        <w:t xml:space="preserve">E su'esu'e e le ta'iala auala eseese e fa i avanoa faigaluega: </w:t>
      </w:r>
    </w:p>
    <w:p w14:paraId="01EBAC97" w14:textId="77777777" w:rsidR="002F4672" w:rsidRPr="00D34BAC" w:rsidRDefault="00000000" w:rsidP="002F4672">
      <w:pPr>
        <w:pStyle w:val="Boxed2bullets-purple"/>
        <w:spacing w:after="80"/>
        <w:contextualSpacing w:val="0"/>
      </w:pPr>
      <w:proofErr w:type="spellStart"/>
      <w:r w:rsidRPr="00D34BAC">
        <w:rPr>
          <w:b/>
          <w:bCs/>
        </w:rPr>
        <w:t>saili</w:t>
      </w:r>
      <w:proofErr w:type="spellEnd"/>
      <w:r w:rsidRPr="00D34BAC">
        <w:t xml:space="preserve"> le tele o </w:t>
      </w:r>
      <w:proofErr w:type="spellStart"/>
      <w:r w:rsidRPr="00D34BAC">
        <w:t>ituaiga</w:t>
      </w:r>
      <w:proofErr w:type="spellEnd"/>
      <w:r w:rsidRPr="00D34BAC">
        <w:t xml:space="preserve"> o </w:t>
      </w:r>
      <w:proofErr w:type="spellStart"/>
      <w:r w:rsidRPr="00D34BAC">
        <w:t>galuega</w:t>
      </w:r>
      <w:proofErr w:type="spellEnd"/>
      <w:r w:rsidRPr="00D34BAC">
        <w:t xml:space="preserve"> </w:t>
      </w:r>
      <w:proofErr w:type="spellStart"/>
      <w:r w:rsidRPr="00D34BAC">
        <w:t>lagolago</w:t>
      </w:r>
      <w:proofErr w:type="spellEnd"/>
    </w:p>
    <w:p w14:paraId="4948DEF1" w14:textId="77777777" w:rsidR="002F4672" w:rsidRPr="00D34BAC" w:rsidRDefault="00000000" w:rsidP="002F4672">
      <w:pPr>
        <w:pStyle w:val="Boxed2bullets-purple"/>
        <w:spacing w:after="80"/>
        <w:contextualSpacing w:val="0"/>
      </w:pPr>
      <w:proofErr w:type="spellStart"/>
      <w:r w:rsidRPr="00D34BAC">
        <w:rPr>
          <w:b/>
          <w:bCs/>
        </w:rPr>
        <w:t>taula'i</w:t>
      </w:r>
      <w:proofErr w:type="spellEnd"/>
      <w:r w:rsidRPr="00D34BAC">
        <w:t xml:space="preserve"> i </w:t>
      </w:r>
      <w:proofErr w:type="spellStart"/>
      <w:r w:rsidRPr="00D34BAC">
        <w:t>luga</w:t>
      </w:r>
      <w:proofErr w:type="spellEnd"/>
      <w:r w:rsidRPr="00D34BAC">
        <w:t xml:space="preserve"> o se </w:t>
      </w:r>
      <w:proofErr w:type="spellStart"/>
      <w:r w:rsidRPr="00D34BAC">
        <w:t>ituaiga</w:t>
      </w:r>
      <w:proofErr w:type="spellEnd"/>
      <w:r w:rsidRPr="00D34BAC">
        <w:t xml:space="preserve"> </w:t>
      </w:r>
      <w:proofErr w:type="spellStart"/>
      <w:r w:rsidRPr="00D34BAC">
        <w:t>lagolago</w:t>
      </w:r>
      <w:proofErr w:type="spellEnd"/>
      <w:r w:rsidRPr="00D34BAC">
        <w:t xml:space="preserve"> </w:t>
      </w:r>
      <w:proofErr w:type="spellStart"/>
      <w:r w:rsidRPr="00D34BAC">
        <w:t>faapitoa</w:t>
      </w:r>
      <w:proofErr w:type="spellEnd"/>
    </w:p>
    <w:p w14:paraId="0B9DA557" w14:textId="77777777" w:rsidR="002F4672" w:rsidRPr="00D34BAC" w:rsidRDefault="00000000" w:rsidP="002F4672">
      <w:pPr>
        <w:pStyle w:val="Boxed2bullets-purple"/>
        <w:spacing w:after="80"/>
        <w:contextualSpacing w:val="0"/>
      </w:pPr>
      <w:proofErr w:type="spellStart"/>
      <w:r w:rsidRPr="00D34BAC">
        <w:rPr>
          <w:b/>
          <w:bCs/>
        </w:rPr>
        <w:t>lagolago</w:t>
      </w:r>
      <w:proofErr w:type="spellEnd"/>
      <w:r w:rsidRPr="00D34BAC">
        <w:t xml:space="preserve"> </w:t>
      </w:r>
      <w:proofErr w:type="spellStart"/>
      <w:r w:rsidRPr="00D34BAC">
        <w:t>aofiaga</w:t>
      </w:r>
      <w:proofErr w:type="spellEnd"/>
      <w:r w:rsidRPr="00D34BAC">
        <w:t xml:space="preserve"> ma </w:t>
      </w:r>
      <w:proofErr w:type="spellStart"/>
      <w:r w:rsidRPr="00D34BAC">
        <w:t>avanoa</w:t>
      </w:r>
      <w:proofErr w:type="spellEnd"/>
    </w:p>
    <w:p w14:paraId="39DCA04C" w14:textId="77777777" w:rsidR="002F4672" w:rsidRPr="00D34BAC" w:rsidRDefault="00000000" w:rsidP="002F4672">
      <w:pPr>
        <w:pStyle w:val="Boxed2bullets-purple"/>
        <w:contextualSpacing w:val="0"/>
        <w:rPr>
          <w:b/>
          <w:lang w:val="it-IT"/>
        </w:rPr>
      </w:pPr>
      <w:r w:rsidRPr="00D34BAC">
        <w:rPr>
          <w:b/>
          <w:bCs/>
          <w:lang w:val="it-IT"/>
        </w:rPr>
        <w:t>aga'i</w:t>
      </w:r>
      <w:r w:rsidRPr="00D34BAC">
        <w:rPr>
          <w:lang w:val="it-IT"/>
        </w:rPr>
        <w:t xml:space="preserve"> i le vaavaaiga poo isi matafaioi pito i luma.</w:t>
      </w:r>
    </w:p>
    <w:p w14:paraId="5FFE4518" w14:textId="77777777" w:rsidR="002F4672" w:rsidRPr="00D34BAC" w:rsidRDefault="00000000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D34BAC">
        <w:rPr>
          <w:lang w:val="it-IT"/>
        </w:rPr>
        <w:t>E tuuina atu e le ta'iala fautuaga, ma mea e manatu e fesoasoani ai ia te oe e filifili poo le faasinoga lea e te mana'o iai. O matafaioi ua faamatalaina, ma o loo tuuina atu puna'oa ma fesoasoani mo le faia o le isi laasaga. E saunia e le ta'iala fautuaga lautele ma e tatau ona e mafaufau i tulaga patino ia te oe ma aafiaga ae le i faia sau faai'uga i le isi galuega e te fia aga'i iai.</w:t>
      </w:r>
    </w:p>
    <w:p w14:paraId="38ADA07B" w14:textId="77777777" w:rsidR="002F4672" w:rsidRPr="00D34BAC" w:rsidRDefault="00000000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D34BAC">
        <w:rPr>
          <w:lang w:val="it-IT"/>
        </w:rPr>
        <w:t>E mafai ona e toe fo'i ma fai se isi filifiliga i soo se taimi. E mafai foi na aumai i lalo ma lolomi se kopi o le ta'iala e faaaoga.</w:t>
      </w:r>
      <w:r w:rsidRPr="00D34BAC">
        <w:rPr>
          <w:lang w:val="it-IT"/>
        </w:rPr>
        <w:br w:type="page"/>
      </w:r>
    </w:p>
    <w:p w14:paraId="77F264B3" w14:textId="77777777" w:rsidR="002F4672" w:rsidRPr="00D34BAC" w:rsidRDefault="00000000" w:rsidP="002F4672">
      <w:pPr>
        <w:pStyle w:val="Boxed1Text-purpleH2"/>
        <w:rPr>
          <w:lang w:val="it-IT"/>
        </w:rPr>
      </w:pPr>
      <w:r w:rsidRPr="00D34BAC">
        <w:rPr>
          <w:lang w:val="it-IT"/>
        </w:rPr>
        <w:lastRenderedPageBreak/>
        <w:t>Faatinoga o le ta'iala:</w:t>
      </w:r>
    </w:p>
    <w:p w14:paraId="290E14F3" w14:textId="77777777" w:rsidR="002F4672" w:rsidRPr="00D34BAC" w:rsidRDefault="00000000" w:rsidP="002F4672">
      <w:pPr>
        <w:pStyle w:val="Boxed1Text-purple"/>
        <w:rPr>
          <w:lang w:val="it-IT"/>
        </w:rPr>
      </w:pPr>
      <w:r w:rsidRPr="00D34BAC">
        <w:rPr>
          <w:lang w:val="it-IT"/>
        </w:rPr>
        <w:t>O Bill o se tagata faigaluega lagolago o loo faia ituaiga matafaioi lagolago lautele eseese. E fiafia e galulue ma tagata e iai aafiaga tumau i le soifua. E mana'o e maua sana galuega i le matagaluega ma saili atili e uiga i filifiliga e pei o le poto faapitoa i le galuega i se ituaiga o lagolago pe aga'i i luma i matafaioi tau pulega. E le o mautinoa pe faapefea e lona malosi ona laina faatasi ma filifiliga ma laasaga e mana'omia ona ia faia ina ia agai i luma lana galuega.</w:t>
      </w:r>
    </w:p>
    <w:p w14:paraId="1C4673BD" w14:textId="77777777" w:rsidR="002F4672" w:rsidRPr="00D34BAC" w:rsidRDefault="00000000" w:rsidP="002F4672">
      <w:pPr>
        <w:pStyle w:val="Boxed1Text-purple"/>
        <w:rPr>
          <w:lang w:val="it-IT"/>
        </w:rPr>
      </w:pPr>
      <w:r w:rsidRPr="00D34BAC">
        <w:rPr>
          <w:lang w:val="it-IT"/>
        </w:rPr>
        <w:t xml:space="preserve">E faaaoga e Bill le </w:t>
      </w:r>
      <w:hyperlink r:id="rId7" w:history="1">
        <w:r w:rsidRPr="00D34BAC">
          <w:rPr>
            <w:rStyle w:val="Hyperlink"/>
            <w:b/>
            <w:bCs/>
            <w:color w:val="FFFFFF" w:themeColor="background1"/>
            <w:lang w:val="it-IT"/>
          </w:rPr>
          <w:t>Ta'iala o Filifiliga o Agavaa</w:t>
        </w:r>
      </w:hyperlink>
      <w:r w:rsidRPr="00D34BAC">
        <w:rPr>
          <w:lang w:val="it-IT"/>
        </w:rPr>
        <w:t xml:space="preserve"> e malamalama ai i agavaa mana'omia ma maua nisi o fautuaga i mea e sosoo ona fai ina ia maua ai filifiliga o galuega eseese. Ua ia filifili e tuliloa lona fiafia e galue ma tagata e iai aafiaga tumau i le mafaufau, ma faaaoga le faamatalaga i le ta'iala e fuafua ai isi laasaga e sosoo ai.</w:t>
      </w:r>
    </w:p>
    <w:p w14:paraId="55D2DBBF" w14:textId="77777777" w:rsidR="002F4672" w:rsidRPr="00D34BAC" w:rsidRDefault="00000000" w:rsidP="002F4672">
      <w:pPr>
        <w:pStyle w:val="Boxed1Text-purple"/>
        <w:rPr>
          <w:lang w:val="it-IT"/>
        </w:rPr>
      </w:pPr>
      <w:r w:rsidRPr="00D34BAC">
        <w:rPr>
          <w:lang w:val="it-IT"/>
        </w:rPr>
        <w:t xml:space="preserve">E faaaoga foi e Bill le </w:t>
      </w:r>
      <w:hyperlink r:id="rId8" w:history="1">
        <w:r w:rsidRPr="00D34BAC">
          <w:rPr>
            <w:rStyle w:val="Hyperlink"/>
            <w:b/>
            <w:bCs/>
            <w:color w:val="FFFFFF" w:themeColor="background1"/>
            <w:lang w:val="it-IT"/>
          </w:rPr>
          <w:t>Faavae o Agavaa o Tagata Faigaluega</w:t>
        </w:r>
      </w:hyperlink>
      <w:r w:rsidRPr="00D34BAC">
        <w:rPr>
          <w:lang w:val="it-IT"/>
        </w:rPr>
        <w:t xml:space="preserve"> e fesoasoani ia te ia e malamalama ai i agavaa faaopopo o loo faamoemoe mo le lagolagoina o tagata e iai aafiaga tumau i le mafaufau.</w:t>
      </w:r>
    </w:p>
    <w:p w14:paraId="1545102C" w14:textId="77777777" w:rsidR="002F4672" w:rsidRPr="00D34BAC" w:rsidRDefault="00000000" w:rsidP="002F4672">
      <w:pPr>
        <w:pStyle w:val="Heading3"/>
        <w:rPr>
          <w:lang w:val="it-IT"/>
        </w:rPr>
      </w:pPr>
      <w:r w:rsidRPr="00D34BAC">
        <w:rPr>
          <w:lang w:val="it-IT"/>
        </w:rPr>
        <w:t>Mauaina ma le faaaogaina o le ta'iala</w:t>
      </w:r>
    </w:p>
    <w:p w14:paraId="158A1D09" w14:textId="77777777" w:rsidR="002F4672" w:rsidRPr="00D34BAC" w:rsidRDefault="00000000" w:rsidP="002F4672">
      <w:pPr>
        <w:rPr>
          <w:lang w:val="it-IT"/>
        </w:rPr>
      </w:pPr>
      <w:r w:rsidRPr="00D34BAC">
        <w:rPr>
          <w:lang w:val="it-IT"/>
        </w:rPr>
        <w:t>O le Ta'iala o Filifiliga o Agavaa e sili atu lona faaaogaina i luga o le upega tafailagi, peita'i e mafai ona e aumai se lomiga e mafai ona faaaogaina e aunoa ma le initaneti e tuuina atu faamatalaga talitutusa.</w:t>
      </w:r>
    </w:p>
    <w:p w14:paraId="6E88ACD2" w14:textId="77777777" w:rsidR="002F4672" w:rsidRPr="00D34BAC" w:rsidRDefault="00000000" w:rsidP="002F4672">
      <w:pPr>
        <w:rPr>
          <w:rStyle w:val="Hyperlink"/>
          <w:lang w:val="it-IT"/>
        </w:rPr>
      </w:pPr>
      <w:r w:rsidRPr="00D34BAC">
        <w:rPr>
          <w:b/>
          <w:lang w:val="it-IT"/>
        </w:rPr>
        <w:t xml:space="preserve">Mauaina o le ta'iala: </w:t>
      </w:r>
      <w:hyperlink r:id="rId9" w:history="1">
        <w:r w:rsidRPr="00D34BAC">
          <w:rPr>
            <w:rStyle w:val="Hyperlink"/>
            <w:lang w:val="it-IT"/>
          </w:rPr>
          <w:t>Ta'iala o Filifiliga o Galuega | Agavaa o Tagata Faigaluega NDIS (ndiscommission.gov.au)</w:t>
        </w:r>
      </w:hyperlink>
    </w:p>
    <w:p w14:paraId="0C5AEA3B" w14:textId="77777777" w:rsidR="002F4672" w:rsidRPr="00D34BAC" w:rsidRDefault="00000000" w:rsidP="002F4672">
      <w:pPr>
        <w:rPr>
          <w:b/>
          <w:lang w:val="it-IT"/>
        </w:rPr>
      </w:pPr>
      <w:r w:rsidRPr="00D34BAC">
        <w:rPr>
          <w:lang w:val="it-IT"/>
        </w:rPr>
        <w:t>Mo nisi faamatalaga e faatatau i le Faavae poo lona faaaogaina, asiasi i le upega tafa'ilagi</w:t>
      </w:r>
      <w:r w:rsidRPr="00D34BAC">
        <w:rPr>
          <w:b/>
          <w:lang w:val="it-IT"/>
        </w:rPr>
        <w:t xml:space="preserve">: </w:t>
      </w:r>
      <w:hyperlink r:id="rId10" w:history="1">
        <w:r w:rsidRPr="00D34BAC">
          <w:rPr>
            <w:rStyle w:val="Hyperlink"/>
            <w:lang w:val="it-IT"/>
          </w:rPr>
          <w:t>https://workforcecapability.ndiscommission.gov.au/</w:t>
        </w:r>
      </w:hyperlink>
      <w:r w:rsidRPr="00D34BAC">
        <w:rPr>
          <w:lang w:val="it-IT"/>
        </w:rPr>
        <w:t>.</w:t>
      </w:r>
    </w:p>
    <w:p w14:paraId="16D88951" w14:textId="77777777" w:rsidR="002F4672" w:rsidRPr="00D34BAC" w:rsidRDefault="00000000" w:rsidP="002F4672">
      <w:pPr>
        <w:rPr>
          <w:lang w:val="it-IT"/>
        </w:rPr>
      </w:pPr>
      <w:r w:rsidRPr="00D34BAC">
        <w:rPr>
          <w:b/>
          <w:lang w:val="it-IT"/>
        </w:rPr>
        <w:t xml:space="preserve">Faafesota'i: </w:t>
      </w:r>
      <w:hyperlink r:id="rId11" w:history="1">
        <w:r w:rsidRPr="00D34BAC">
          <w:rPr>
            <w:rStyle w:val="Hyperlink"/>
            <w:lang w:val="it-IT"/>
          </w:rPr>
          <w:t>workforcecapability@ndiscommission.gov.au</w:t>
        </w:r>
      </w:hyperlink>
      <w:r w:rsidRPr="00D34BAC">
        <w:rPr>
          <w:lang w:val="it-IT"/>
        </w:rPr>
        <w:t xml:space="preserve"> poo le 1800 035 554.</w:t>
      </w:r>
    </w:p>
    <w:p w14:paraId="0C189E87" w14:textId="77777777" w:rsidR="0088775F" w:rsidRPr="00D34BAC" w:rsidRDefault="0088775F" w:rsidP="002F4672">
      <w:pPr>
        <w:rPr>
          <w:lang w:val="it-IT"/>
        </w:rPr>
      </w:pPr>
    </w:p>
    <w:sectPr w:rsidR="0088775F" w:rsidRPr="00D34BAC" w:rsidSect="009E07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D04D1" w14:textId="77777777" w:rsidR="006333C9" w:rsidRDefault="006333C9">
      <w:pPr>
        <w:spacing w:after="0" w:line="240" w:lineRule="auto"/>
      </w:pPr>
      <w:r>
        <w:separator/>
      </w:r>
    </w:p>
  </w:endnote>
  <w:endnote w:type="continuationSeparator" w:id="0">
    <w:p w14:paraId="3A8547E8" w14:textId="77777777" w:rsidR="006333C9" w:rsidRDefault="0063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B8C433-3672-4954-920B-21D0AA400A27}"/>
    <w:embedBold r:id="rId2" w:fontKey="{8D5148B2-ACAB-4202-AABA-86F5FACCCF87}"/>
    <w:embedItalic r:id="rId3" w:fontKey="{F366F84A-BB5E-4D1B-AE90-422D1CF23D9C}"/>
    <w:embedBoldItalic r:id="rId4" w:fontKey="{2B62B392-BEF6-4D49-BD89-B2308FEF61E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C3EDA" w14:textId="77777777" w:rsidR="003E0E8E" w:rsidRDefault="003E0E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89B0D" w14:textId="77777777" w:rsidR="00FC1AC8" w:rsidRPr="00D34BAC" w:rsidRDefault="00000000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1"/>
        <w:szCs w:val="21"/>
      </w:rPr>
    </w:pPr>
    <w:r w:rsidRPr="00D34BAC">
      <w:rPr>
        <w:sz w:val="21"/>
        <w:szCs w:val="21"/>
      </w:rPr>
      <w:t xml:space="preserve">Pepa o faamatalaga sa'o | Faavae o Agavaa o Tagata Faigaluega a le NDIS, Ianuari 2023 </w:t>
    </w:r>
    <w:r w:rsidRPr="00D34BAC">
      <w:rPr>
        <w:sz w:val="21"/>
        <w:szCs w:val="21"/>
      </w:rPr>
      <w:tab/>
      <w:t xml:space="preserve">Itulau </w:t>
    </w:r>
    <w:r w:rsidR="00C02DE4" w:rsidRPr="00D34BAC">
      <w:rPr>
        <w:sz w:val="21"/>
        <w:szCs w:val="21"/>
        <w:lang w:val="en-GB"/>
      </w:rPr>
      <w:fldChar w:fldCharType="begin"/>
    </w:r>
    <w:r w:rsidR="00C02DE4" w:rsidRPr="00D34BAC">
      <w:rPr>
        <w:sz w:val="21"/>
        <w:szCs w:val="21"/>
      </w:rPr>
      <w:instrText xml:space="preserve"> PAGE </w:instrText>
    </w:r>
    <w:r w:rsidR="00C02DE4" w:rsidRPr="00D34BAC">
      <w:rPr>
        <w:sz w:val="21"/>
        <w:szCs w:val="21"/>
        <w:lang w:val="en-GB"/>
      </w:rPr>
      <w:fldChar w:fldCharType="separate"/>
    </w:r>
    <w:r w:rsidR="00C02DE4" w:rsidRPr="00D34BAC">
      <w:rPr>
        <w:sz w:val="21"/>
        <w:szCs w:val="21"/>
      </w:rPr>
      <w:t>2</w:t>
    </w:r>
    <w:r w:rsidR="00C02DE4" w:rsidRPr="00D34BAC">
      <w:rPr>
        <w:sz w:val="21"/>
        <w:szCs w:val="21"/>
        <w:lang w:val="en-GB"/>
      </w:rPr>
      <w:fldChar w:fldCharType="end"/>
    </w:r>
    <w:r w:rsidRPr="00D34BAC">
      <w:rPr>
        <w:sz w:val="21"/>
        <w:szCs w:val="21"/>
      </w:rPr>
      <w:t xml:space="preserve"> </w:t>
    </w:r>
    <w:r w:rsidRPr="00D34BAC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7B275A10" wp14:editId="475A79CE">
          <wp:extent cx="1004400" cy="889200"/>
          <wp:effectExtent l="0" t="0" r="0" b="0"/>
          <wp:docPr id="6" name="Picture 6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111F9C" w14:textId="77777777" w:rsidR="009E0720" w:rsidRPr="00D34BAC" w:rsidRDefault="009E0720" w:rsidP="00FC1AC8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E746" w14:textId="77777777" w:rsidR="003E0E8E" w:rsidRDefault="003E0E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C219" w14:textId="77777777" w:rsidR="006333C9" w:rsidRDefault="006333C9">
      <w:pPr>
        <w:spacing w:after="0" w:line="240" w:lineRule="auto"/>
      </w:pPr>
      <w:r>
        <w:separator/>
      </w:r>
    </w:p>
  </w:footnote>
  <w:footnote w:type="continuationSeparator" w:id="0">
    <w:p w14:paraId="6A2B6487" w14:textId="77777777" w:rsidR="006333C9" w:rsidRDefault="00633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7447E" w14:textId="77777777" w:rsidR="003E0E8E" w:rsidRDefault="003E0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D911C" w14:textId="77777777" w:rsidR="00425679" w:rsidRDefault="00000000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18D4305D" wp14:editId="7856AD57">
          <wp:extent cx="1943100" cy="431800"/>
          <wp:effectExtent l="0" t="0" r="0" b="0"/>
          <wp:docPr id="2" name="Picture 2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1E25643" wp14:editId="5E678964">
          <wp:extent cx="2227966" cy="418513"/>
          <wp:effectExtent l="0" t="0" r="0" b="635"/>
          <wp:docPr id="5" name="Picture 5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E4ACCC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B3A7" w14:textId="77777777" w:rsidR="003E0E8E" w:rsidRDefault="003E0E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D6D65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ACE8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E8A0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C5F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50CB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28B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482C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E1B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C4BA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FB5CA158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509E327A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E5020A42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FB5A4B88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F50C9794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813C654C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B4E2BEEE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59489FCA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8522F7E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F9389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7C8B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C478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E69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4B2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4630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09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EF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6064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DAFEBA30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61070E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440FF2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8B44DD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A3A376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71CE71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549AF46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284DF2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9F422D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13D2DBB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F02CF46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936F15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C6309F56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996C56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F94C60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54F33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AFA83A40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D3813D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149E4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2DB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40E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41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CB7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B24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E3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12B8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94D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8FCAB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04BA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AE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00E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298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EAE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805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EC0E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5639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07DA7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BA4E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F80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E08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07D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5A4E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6DB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669E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22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18AAA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B0B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BE84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486F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20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4613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40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6AF0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74C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980C7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AAEE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3A5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A1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82D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D0B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EEF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48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261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D0840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8EA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F473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BC5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24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202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4821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85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7A3E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E9560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860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D235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FA0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AC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BE06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8D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FEA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70DE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C8CA8C12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0248A34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94609618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A97A6222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B96D83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F77026B4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E6453AE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9F642D74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B248C7C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DC80C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70C6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C0A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68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36E8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4449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0CE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82C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FA3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966C4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A898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E0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0C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4C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47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23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C4A5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426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8A94B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B833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7EB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8231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803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04E0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8F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AA33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823B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9998EF1A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5046F304" w:tentative="1">
      <w:start w:val="1"/>
      <w:numFmt w:val="lowerLetter"/>
      <w:lvlText w:val="%2."/>
      <w:lvlJc w:val="left"/>
      <w:pPr>
        <w:ind w:left="1875" w:hanging="360"/>
      </w:pPr>
    </w:lvl>
    <w:lvl w:ilvl="2" w:tplc="7BC8030E" w:tentative="1">
      <w:start w:val="1"/>
      <w:numFmt w:val="lowerRoman"/>
      <w:lvlText w:val="%3."/>
      <w:lvlJc w:val="right"/>
      <w:pPr>
        <w:ind w:left="2595" w:hanging="180"/>
      </w:pPr>
    </w:lvl>
    <w:lvl w:ilvl="3" w:tplc="86FACBF6" w:tentative="1">
      <w:start w:val="1"/>
      <w:numFmt w:val="decimal"/>
      <w:lvlText w:val="%4."/>
      <w:lvlJc w:val="left"/>
      <w:pPr>
        <w:ind w:left="3315" w:hanging="360"/>
      </w:pPr>
    </w:lvl>
    <w:lvl w:ilvl="4" w:tplc="2DF68CEE" w:tentative="1">
      <w:start w:val="1"/>
      <w:numFmt w:val="lowerLetter"/>
      <w:lvlText w:val="%5."/>
      <w:lvlJc w:val="left"/>
      <w:pPr>
        <w:ind w:left="4035" w:hanging="360"/>
      </w:pPr>
    </w:lvl>
    <w:lvl w:ilvl="5" w:tplc="2FBE061E" w:tentative="1">
      <w:start w:val="1"/>
      <w:numFmt w:val="lowerRoman"/>
      <w:lvlText w:val="%6."/>
      <w:lvlJc w:val="right"/>
      <w:pPr>
        <w:ind w:left="4755" w:hanging="180"/>
      </w:pPr>
    </w:lvl>
    <w:lvl w:ilvl="6" w:tplc="F4FA9D58" w:tentative="1">
      <w:start w:val="1"/>
      <w:numFmt w:val="decimal"/>
      <w:lvlText w:val="%7."/>
      <w:lvlJc w:val="left"/>
      <w:pPr>
        <w:ind w:left="5475" w:hanging="360"/>
      </w:pPr>
    </w:lvl>
    <w:lvl w:ilvl="7" w:tplc="9F480130" w:tentative="1">
      <w:start w:val="1"/>
      <w:numFmt w:val="lowerLetter"/>
      <w:lvlText w:val="%8."/>
      <w:lvlJc w:val="left"/>
      <w:pPr>
        <w:ind w:left="6195" w:hanging="360"/>
      </w:pPr>
    </w:lvl>
    <w:lvl w:ilvl="8" w:tplc="F2C2B78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18EA0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06D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EE43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EC5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5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88A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AEF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AC1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228C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5EBA7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26A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E7B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0F7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EA34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986A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A893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8DE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C09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9CACEF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754AEE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2DA7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CCE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687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5A77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67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4A7E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1EA2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436548">
    <w:abstractNumId w:val="28"/>
  </w:num>
  <w:num w:numId="2" w16cid:durableId="1467048020">
    <w:abstractNumId w:val="9"/>
  </w:num>
  <w:num w:numId="3" w16cid:durableId="2059933769">
    <w:abstractNumId w:val="24"/>
  </w:num>
  <w:num w:numId="4" w16cid:durableId="1555582545">
    <w:abstractNumId w:val="29"/>
  </w:num>
  <w:num w:numId="5" w16cid:durableId="1066227726">
    <w:abstractNumId w:val="16"/>
  </w:num>
  <w:num w:numId="6" w16cid:durableId="1710834423">
    <w:abstractNumId w:val="20"/>
  </w:num>
  <w:num w:numId="7" w16cid:durableId="1968970218">
    <w:abstractNumId w:val="6"/>
  </w:num>
  <w:num w:numId="8" w16cid:durableId="1915317638">
    <w:abstractNumId w:val="19"/>
  </w:num>
  <w:num w:numId="9" w16cid:durableId="1865904328">
    <w:abstractNumId w:val="15"/>
  </w:num>
  <w:num w:numId="10" w16cid:durableId="647900276">
    <w:abstractNumId w:val="12"/>
  </w:num>
  <w:num w:numId="11" w16cid:durableId="1979145287">
    <w:abstractNumId w:val="1"/>
  </w:num>
  <w:num w:numId="12" w16cid:durableId="205220821">
    <w:abstractNumId w:val="33"/>
  </w:num>
  <w:num w:numId="13" w16cid:durableId="631138453">
    <w:abstractNumId w:val="26"/>
  </w:num>
  <w:num w:numId="14" w16cid:durableId="755440339">
    <w:abstractNumId w:val="0"/>
  </w:num>
  <w:num w:numId="15" w16cid:durableId="1019428517">
    <w:abstractNumId w:val="27"/>
  </w:num>
  <w:num w:numId="16" w16cid:durableId="135731432">
    <w:abstractNumId w:val="14"/>
  </w:num>
  <w:num w:numId="17" w16cid:durableId="1861772703">
    <w:abstractNumId w:val="5"/>
  </w:num>
  <w:num w:numId="18" w16cid:durableId="359935974">
    <w:abstractNumId w:val="32"/>
  </w:num>
  <w:num w:numId="19" w16cid:durableId="25378843">
    <w:abstractNumId w:val="21"/>
  </w:num>
  <w:num w:numId="20" w16cid:durableId="1405950532">
    <w:abstractNumId w:val="18"/>
  </w:num>
  <w:num w:numId="21" w16cid:durableId="1235119572">
    <w:abstractNumId w:val="23"/>
  </w:num>
  <w:num w:numId="22" w16cid:durableId="2093238517">
    <w:abstractNumId w:val="11"/>
  </w:num>
  <w:num w:numId="23" w16cid:durableId="397215247">
    <w:abstractNumId w:val="31"/>
  </w:num>
  <w:num w:numId="24" w16cid:durableId="210532320">
    <w:abstractNumId w:val="25"/>
  </w:num>
  <w:num w:numId="25" w16cid:durableId="921259824">
    <w:abstractNumId w:val="22"/>
  </w:num>
  <w:num w:numId="26" w16cid:durableId="1138837837">
    <w:abstractNumId w:val="17"/>
  </w:num>
  <w:num w:numId="27" w16cid:durableId="1592812740">
    <w:abstractNumId w:val="30"/>
  </w:num>
  <w:num w:numId="28" w16cid:durableId="1624270095">
    <w:abstractNumId w:val="34"/>
  </w:num>
  <w:num w:numId="29" w16cid:durableId="909729025">
    <w:abstractNumId w:val="13"/>
  </w:num>
  <w:num w:numId="30" w16cid:durableId="1748383680">
    <w:abstractNumId w:val="8"/>
  </w:num>
  <w:num w:numId="31" w16cid:durableId="1281837038">
    <w:abstractNumId w:val="7"/>
  </w:num>
  <w:num w:numId="32" w16cid:durableId="594050865">
    <w:abstractNumId w:val="2"/>
  </w:num>
  <w:num w:numId="33" w16cid:durableId="956372758">
    <w:abstractNumId w:val="3"/>
  </w:num>
  <w:num w:numId="34" w16cid:durableId="2024895959">
    <w:abstractNumId w:val="4"/>
  </w:num>
  <w:num w:numId="35" w16cid:durableId="3769772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rc0MzYwMLe0NDZX0lEKTi0uzszPAykwrAUA1uqwdSwAAAA="/>
  </w:docVars>
  <w:rsids>
    <w:rsidRoot w:val="008D47BF"/>
    <w:rsid w:val="00005633"/>
    <w:rsid w:val="000150DC"/>
    <w:rsid w:val="000152F0"/>
    <w:rsid w:val="00021123"/>
    <w:rsid w:val="000237B3"/>
    <w:rsid w:val="00055BDD"/>
    <w:rsid w:val="000A3677"/>
    <w:rsid w:val="000C063A"/>
    <w:rsid w:val="00101391"/>
    <w:rsid w:val="00115327"/>
    <w:rsid w:val="001835A1"/>
    <w:rsid w:val="00194BFC"/>
    <w:rsid w:val="001A20E1"/>
    <w:rsid w:val="001B39E9"/>
    <w:rsid w:val="001C5B77"/>
    <w:rsid w:val="001E630D"/>
    <w:rsid w:val="001F7000"/>
    <w:rsid w:val="00231570"/>
    <w:rsid w:val="00235332"/>
    <w:rsid w:val="002427B6"/>
    <w:rsid w:val="002436E9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D6008"/>
    <w:rsid w:val="002E1AA5"/>
    <w:rsid w:val="002F03A8"/>
    <w:rsid w:val="002F4672"/>
    <w:rsid w:val="0033081D"/>
    <w:rsid w:val="003411DD"/>
    <w:rsid w:val="00357500"/>
    <w:rsid w:val="0036742E"/>
    <w:rsid w:val="00380368"/>
    <w:rsid w:val="00391EB7"/>
    <w:rsid w:val="003A2323"/>
    <w:rsid w:val="003B2BB8"/>
    <w:rsid w:val="003D34FF"/>
    <w:rsid w:val="003E0E8E"/>
    <w:rsid w:val="003F61F4"/>
    <w:rsid w:val="004059F4"/>
    <w:rsid w:val="00420AB2"/>
    <w:rsid w:val="0042293E"/>
    <w:rsid w:val="00425679"/>
    <w:rsid w:val="00436ECA"/>
    <w:rsid w:val="0048267B"/>
    <w:rsid w:val="004B44D2"/>
    <w:rsid w:val="004B54CA"/>
    <w:rsid w:val="004D3F48"/>
    <w:rsid w:val="004E02FB"/>
    <w:rsid w:val="004E5CBF"/>
    <w:rsid w:val="004F5965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0953"/>
    <w:rsid w:val="005C3AA9"/>
    <w:rsid w:val="005F20D0"/>
    <w:rsid w:val="005F620F"/>
    <w:rsid w:val="00604068"/>
    <w:rsid w:val="0060705F"/>
    <w:rsid w:val="006073AE"/>
    <w:rsid w:val="00621FC5"/>
    <w:rsid w:val="00627D65"/>
    <w:rsid w:val="006333C9"/>
    <w:rsid w:val="00637B02"/>
    <w:rsid w:val="00641883"/>
    <w:rsid w:val="006664C5"/>
    <w:rsid w:val="00667E5B"/>
    <w:rsid w:val="00683A84"/>
    <w:rsid w:val="00684061"/>
    <w:rsid w:val="006846B0"/>
    <w:rsid w:val="006A3D32"/>
    <w:rsid w:val="006A4CE7"/>
    <w:rsid w:val="006B30BA"/>
    <w:rsid w:val="006B6A77"/>
    <w:rsid w:val="006B6AAF"/>
    <w:rsid w:val="006F245A"/>
    <w:rsid w:val="006F6C59"/>
    <w:rsid w:val="006F7561"/>
    <w:rsid w:val="00701332"/>
    <w:rsid w:val="0070774C"/>
    <w:rsid w:val="007205A1"/>
    <w:rsid w:val="007506EF"/>
    <w:rsid w:val="007578A5"/>
    <w:rsid w:val="00757B98"/>
    <w:rsid w:val="00781A35"/>
    <w:rsid w:val="00785261"/>
    <w:rsid w:val="0079726B"/>
    <w:rsid w:val="007B0256"/>
    <w:rsid w:val="007B176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A49C2"/>
    <w:rsid w:val="009C6C4C"/>
    <w:rsid w:val="009C7C43"/>
    <w:rsid w:val="009E0720"/>
    <w:rsid w:val="009F176B"/>
    <w:rsid w:val="00A05504"/>
    <w:rsid w:val="00A206CC"/>
    <w:rsid w:val="00A332D2"/>
    <w:rsid w:val="00A56C96"/>
    <w:rsid w:val="00A83247"/>
    <w:rsid w:val="00A85DBF"/>
    <w:rsid w:val="00AB76FF"/>
    <w:rsid w:val="00B04ED8"/>
    <w:rsid w:val="00B2339D"/>
    <w:rsid w:val="00B265F0"/>
    <w:rsid w:val="00B91E3E"/>
    <w:rsid w:val="00BA2DB9"/>
    <w:rsid w:val="00BC6010"/>
    <w:rsid w:val="00BD643F"/>
    <w:rsid w:val="00BE1FA0"/>
    <w:rsid w:val="00BE7148"/>
    <w:rsid w:val="00BF5478"/>
    <w:rsid w:val="00C02DE4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23C8"/>
    <w:rsid w:val="00CD4950"/>
    <w:rsid w:val="00D15879"/>
    <w:rsid w:val="00D236DF"/>
    <w:rsid w:val="00D34BAC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145F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5449"/>
    <w:rsid w:val="00F45F62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8EF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framewor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career-options-gui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orkforcecapability@ndiscommission.gov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orkforcecapability.ndiscommission.gov.a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career-developmen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Faavae o Agavaa o Tagata Faigaluega NDIS: Ta'iala i le Filifiliga o Galuega</vt:lpstr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Faavae o Agavaa o Tagata Faigaluega NDIS: Ta'iala i le Filifiliga o Galuega</dc:title>
  <dc:creator/>
  <cp:keywords>[SEC=UNOFFICIAL]</cp:keywords>
  <cp:lastModifiedBy/>
  <cp:revision>1</cp:revision>
  <dcterms:created xsi:type="dcterms:W3CDTF">2023-08-25T00:51:00Z</dcterms:created>
  <dcterms:modified xsi:type="dcterms:W3CDTF">2023-08-25T00:51:00Z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AADC4F04C887FF792388A796EDE8049A</vt:lpwstr>
  </property>
  <property fmtid="{D5CDD505-2E9C-101B-9397-08002B2CF9AE}" pid="6" name="PM_Hash_Salt_Prev">
    <vt:lpwstr>214AEADF152A97EAF185C35D2070640D</vt:lpwstr>
  </property>
  <property fmtid="{D5CDD505-2E9C-101B-9397-08002B2CF9AE}" pid="7" name="PM_Hash_SHA1">
    <vt:lpwstr>0D89928F955E7B0AF049D4505378AE49A2D3FB8A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21FD5919177D4863BEBCD3266965DCEE</vt:lpwstr>
  </property>
  <property fmtid="{D5CDD505-2E9C-101B-9397-08002B2CF9AE}" pid="15" name="PM_OriginationTimeStamp">
    <vt:lpwstr>2023-07-21T01:46:41Z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