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938AE" w14:textId="77777777" w:rsidR="002F4672" w:rsidRPr="00E3751E" w:rsidRDefault="00422483" w:rsidP="002F4672">
      <w:pPr>
        <w:pStyle w:val="Heading1"/>
        <w:rPr>
          <w:spacing w:val="-4"/>
        </w:rPr>
      </w:pPr>
      <w:bookmarkStart w:id="0" w:name="OLE_LINK35"/>
      <w:bookmarkStart w:id="1" w:name="OLE_LINK36"/>
      <w:r w:rsidRPr="00E3751E">
        <w:rPr>
          <w:spacing w:val="-4"/>
          <w:lang w:val="vi"/>
        </w:rPr>
        <w:t>Khung tiêu chuẩn về Năng lực Nhân sự của chương trình NDIS</w:t>
      </w:r>
    </w:p>
    <w:p w14:paraId="5E905B87" w14:textId="179FBDF8" w:rsidR="00A812E7" w:rsidRPr="006D7FB3" w:rsidRDefault="00422483" w:rsidP="00A812E7">
      <w:pPr>
        <w:pStyle w:val="Heading2"/>
        <w:rPr>
          <w:lang w:eastAsia="en-AU"/>
        </w:rPr>
      </w:pPr>
      <w:r w:rsidRPr="006D7FB3">
        <w:rPr>
          <w:lang w:val="vi"/>
        </w:rPr>
        <w:t xml:space="preserve">The NDIS Workforce Capability Framework </w:t>
      </w:r>
      <w:r w:rsidR="006D7FB3" w:rsidRPr="006D7FB3">
        <w:rPr>
          <w:lang w:val="vi"/>
        </w:rPr>
        <w:br/>
      </w:r>
      <w:r w:rsidRPr="006D7FB3">
        <w:rPr>
          <w:lang w:val="vi"/>
        </w:rPr>
        <w:t>Vietnamese | Tiếng Việt</w:t>
      </w:r>
    </w:p>
    <w:bookmarkEnd w:id="0"/>
    <w:bookmarkEnd w:id="1"/>
    <w:p w14:paraId="63142E98" w14:textId="77777777" w:rsidR="007D161A" w:rsidRPr="00E3751E" w:rsidRDefault="00422483" w:rsidP="007D161A">
      <w:pPr>
        <w:rPr>
          <w:lang w:val="vi"/>
        </w:rPr>
      </w:pPr>
      <w:r w:rsidRPr="007D161A">
        <w:rPr>
          <w:lang w:val="vi"/>
        </w:rPr>
        <w:t>Khung tiêu chuẩn về Năng lực Nhân sự của chương trình NDIS (Khung tiêu chuẩn) mô tả thái độ, kỹ năng và kiến thức cần có của tất cả các nhân viên làm việc từ nguồn tài trợ của chương trình NDIS. Khung tiêu chuẩn này cung cấp các ví dụ rõ ràng và thực tế về các hành vi thể hiện năng lực của nhân viên và thiết lập một ngôn ngữ chung về 'những dịch vụ tốt là như thế nào'. Khung tiêu chuẩn được hỗ trợ bởi các tiện ích và hướng dẫn để trợ giúp các cơ sở cung cấp dịch vụ, nhân viên và người tham gia trong việc lập kế hoạch và quản lý nhân sự, tuyển dụng và nghề nghiệp trong lĩnh vực này.</w:t>
      </w:r>
    </w:p>
    <w:p w14:paraId="184C7448" w14:textId="77777777" w:rsidR="002F4672" w:rsidRPr="00E3751E" w:rsidRDefault="00422483" w:rsidP="002F4672">
      <w:pPr>
        <w:pStyle w:val="Boxed2Text-purpleH2"/>
        <w:rPr>
          <w:lang w:val="vi"/>
        </w:rPr>
      </w:pPr>
      <w:r>
        <w:rPr>
          <w:lang w:val="vi"/>
        </w:rPr>
        <w:t xml:space="preserve">Nội dung gồm có gì </w:t>
      </w:r>
    </w:p>
    <w:p w14:paraId="4815B9AF" w14:textId="77777777" w:rsidR="007D161A" w:rsidRPr="00E3751E" w:rsidRDefault="00422483" w:rsidP="007D161A">
      <w:pPr>
        <w:pStyle w:val="Boxed2text-purple"/>
        <w:pBdr>
          <w:bottom w:val="none" w:sz="0" w:space="0" w:color="auto"/>
        </w:pBdr>
        <w:rPr>
          <w:lang w:val="vi"/>
        </w:rPr>
      </w:pPr>
      <w:r w:rsidRPr="007D161A">
        <w:rPr>
          <w:lang w:val="vi"/>
        </w:rPr>
        <w:t xml:space="preserve">Khung tiêu chuẩn sẽ từng bước hướng dẫn quý vị về các kỹ năng và kiến thức mà nhân viên ở tất cả các cấp cần phải có để hỗ trợ những người tham gia chương trình NDIS. </w:t>
      </w:r>
    </w:p>
    <w:p w14:paraId="04814C04" w14:textId="65A6A3BC" w:rsidR="007D161A" w:rsidRPr="00E3751E" w:rsidRDefault="00422483" w:rsidP="007D161A">
      <w:pPr>
        <w:pStyle w:val="Boxed2text-purple"/>
        <w:pBdr>
          <w:bottom w:val="none" w:sz="0" w:space="0" w:color="auto"/>
        </w:pBdr>
        <w:spacing w:after="0"/>
        <w:rPr>
          <w:lang w:val="vi"/>
        </w:rPr>
      </w:pPr>
      <w:r w:rsidRPr="007D161A">
        <w:rPr>
          <w:lang w:val="vi"/>
        </w:rPr>
        <w:t xml:space="preserve">Quý vị chọn cấp độ công việc mà quý vị muốn biết và bất kỳ hỗ trợ chuyên biệt hoặc cụ thể nào, ví dụ như đáp ứng đối với nền văn hóa, thực hiện việc kiểm soát ăn uống trong các bữa ăn hoặc hỗ trợ điều phối kế hoạch. Chọn từ ba loại năng lực chính của nhân viên (tổng quát, nâng cao, phụ trợ) hoặc lãnh đạo cấp cao hoặc quản lý tuyến đầu để </w:t>
      </w:r>
      <w:r w:rsidR="00B33A8F" w:rsidRPr="008C4AAB">
        <w:rPr>
          <w:lang w:val="vi"/>
        </w:rPr>
        <w:t>hiểu được</w:t>
      </w:r>
      <w:r w:rsidRPr="007D161A">
        <w:rPr>
          <w:lang w:val="vi"/>
        </w:rPr>
        <w:t xml:space="preserve"> các năng lực cốt lõi</w:t>
      </w:r>
      <w:r w:rsidR="00B33A8F" w:rsidRPr="008C4AAB">
        <w:rPr>
          <w:lang w:val="vi"/>
        </w:rPr>
        <w:t xml:space="preserve"> dành cho lĩnh vực này</w:t>
      </w:r>
      <w:r w:rsidRPr="007D161A">
        <w:rPr>
          <w:lang w:val="vi"/>
        </w:rPr>
        <w:t xml:space="preserve">. Quý vị sẽ tìm thấy các chỉ báo về hành vi trong danh sách thả xuống cho từng loại năng lực và những kiến thức cần thiết cho các năng lực kết hợp. </w:t>
      </w:r>
    </w:p>
    <w:p w14:paraId="6F4DD5F8" w14:textId="77777777" w:rsidR="007D161A" w:rsidRPr="00E3751E" w:rsidRDefault="00422483" w:rsidP="007D161A">
      <w:pPr>
        <w:pStyle w:val="Boxed2Text-purpleH2"/>
        <w:pBdr>
          <w:top w:val="none" w:sz="0" w:space="0" w:color="auto"/>
        </w:pBdr>
        <w:rPr>
          <w:i/>
          <w:iCs/>
          <w:lang w:val="vi"/>
        </w:rPr>
      </w:pPr>
      <w:r w:rsidRPr="007D161A">
        <w:rPr>
          <w:i/>
          <w:iCs/>
          <w:lang w:val="vi"/>
        </w:rPr>
        <w:t>Mẫu Năng lực điển hình – Giữ nguyên các quyền của tôi</w:t>
      </w:r>
    </w:p>
    <w:p w14:paraId="181684DB" w14:textId="77777777" w:rsidR="007D161A" w:rsidRPr="00E3751E" w:rsidRDefault="00422483" w:rsidP="007D161A">
      <w:pPr>
        <w:pStyle w:val="Boxed2text-purple"/>
        <w:pBdr>
          <w:bottom w:val="none" w:sz="0" w:space="0" w:color="auto"/>
        </w:pBdr>
        <w:rPr>
          <w:lang w:val="vi"/>
        </w:rPr>
      </w:pPr>
      <w:r w:rsidRPr="007D161A">
        <w:rPr>
          <w:lang w:val="vi"/>
        </w:rPr>
        <w:t>Ví dụ của các chỉ báo về hành vi:</w:t>
      </w:r>
    </w:p>
    <w:p w14:paraId="32F37F7B" w14:textId="77777777" w:rsidR="007D161A" w:rsidRPr="00E3751E" w:rsidRDefault="00422483" w:rsidP="007D161A">
      <w:pPr>
        <w:pStyle w:val="Boxed2bullets-purple"/>
        <w:pBdr>
          <w:bottom w:val="single" w:sz="4" w:space="20" w:color="612C69"/>
        </w:pBdr>
        <w:rPr>
          <w:lang w:val="vi"/>
        </w:rPr>
      </w:pPr>
      <w:r w:rsidRPr="007D161A">
        <w:rPr>
          <w:lang w:val="vi"/>
        </w:rPr>
        <w:t xml:space="preserve">Xin phép tôi trước khi quý vị tiến vào không gian cá nhân của tôi hoặc chạm vào tôi. Tôn trọng sự phản hồi của tôi và xin nhớ rằng quý vị là khách khi ở trong nhà tôi hoặc trong không gian cộng đồng của tôi. </w:t>
      </w:r>
    </w:p>
    <w:p w14:paraId="426E54D2" w14:textId="77777777" w:rsidR="007D161A" w:rsidRPr="00E3751E" w:rsidRDefault="00422483" w:rsidP="007D161A">
      <w:pPr>
        <w:pStyle w:val="Boxed2bullets-purple"/>
        <w:pBdr>
          <w:bottom w:val="single" w:sz="4" w:space="20" w:color="612C69"/>
        </w:pBdr>
        <w:rPr>
          <w:lang w:val="vi"/>
        </w:rPr>
      </w:pPr>
      <w:r w:rsidRPr="007D161A">
        <w:rPr>
          <w:lang w:val="vi"/>
        </w:rPr>
        <w:t>Tôn trọng quyền riêng tư của tôi. Phải có sự chấp thuận của tôi trước khi thu thập, sử dụng hoặc tiết lộ thông tin về tôi.</w:t>
      </w:r>
    </w:p>
    <w:p w14:paraId="1DB8CC8A" w14:textId="77777777" w:rsidR="002F4672" w:rsidRPr="00E3751E" w:rsidRDefault="00422483" w:rsidP="002F4672">
      <w:pPr>
        <w:pStyle w:val="Boxed2text-purple"/>
        <w:pBdr>
          <w:bottom w:val="single" w:sz="4" w:space="20" w:color="612C69"/>
        </w:pBdr>
        <w:rPr>
          <w:lang w:val="vi"/>
        </w:rPr>
      </w:pPr>
      <w:r w:rsidRPr="00E3751E">
        <w:rPr>
          <w:lang w:val="vi"/>
        </w:rPr>
        <w:br w:type="page"/>
      </w:r>
    </w:p>
    <w:p w14:paraId="558B9236" w14:textId="77777777" w:rsidR="002F4672" w:rsidRPr="00DD783D" w:rsidRDefault="00422483" w:rsidP="007D161A">
      <w:pPr>
        <w:pStyle w:val="Boxed1Text-purpleH2"/>
        <w:spacing w:before="120"/>
      </w:pPr>
      <w:r>
        <w:rPr>
          <w:lang w:val="vi"/>
        </w:rPr>
        <w:lastRenderedPageBreak/>
        <w:t>Khung tiêu chuẩn áp dụng trong thực tế:</w:t>
      </w:r>
    </w:p>
    <w:p w14:paraId="667517C7" w14:textId="33671925" w:rsidR="007D161A" w:rsidRPr="00E3751E" w:rsidRDefault="00422483" w:rsidP="007D161A">
      <w:pPr>
        <w:pStyle w:val="Boxed1Text-purple"/>
        <w:rPr>
          <w:lang w:val="vi"/>
        </w:rPr>
      </w:pPr>
      <w:r w:rsidRPr="007D161A">
        <w:rPr>
          <w:b/>
          <w:lang w:val="vi"/>
        </w:rPr>
        <w:t>Người tham gia:</w:t>
      </w:r>
      <w:r w:rsidR="00C07FD1">
        <w:rPr>
          <w:lang w:val="vi"/>
        </w:rPr>
        <w:t xml:space="preserve"> Vinay hài lòng với nhân viên Amy của mình và cảm thấy họ giao tiếp tốt với nhau, tuy nhiên, anh cảm thấy quyền riêng tư của anh trong một số lĩnh vực đang không được tôn trọng. Anh muốn biết làm thế nào anh có thể cung cấp phản hồi này cho Amy và sử dụng ngôn ngữ nào là tốt nhất. Vinay sử dụng </w:t>
      </w:r>
      <w:hyperlink r:id="rId7" w:history="1">
        <w:r w:rsidRPr="007D161A">
          <w:rPr>
            <w:rStyle w:val="Hyperlink"/>
            <w:b/>
            <w:color w:val="FFFFFF" w:themeColor="background1"/>
            <w:lang w:val="vi"/>
          </w:rPr>
          <w:t>Khung tiêu chuẩn về Năng lực Nhân sự</w:t>
        </w:r>
      </w:hyperlink>
      <w:r w:rsidR="00C07FD1">
        <w:rPr>
          <w:lang w:val="vi"/>
        </w:rPr>
        <w:t xml:space="preserve"> để xem xét các năng lực mà nhân viên của anh nên thể hiện. Anh đã tìm thấy phần mục tiêu 'Mối quan hệ của chúng ta' và năng lực 'duy trì các quyền của tôi' và đọc 'Hãy xin phép tôi trước khi quý vị vào không gian cá nhân của tôi hoặc chạm vào tôi; Tôn trọng phản hồi của tôi và xin nhớ rằng quý vị là khách khi ở trong nhà tôi hoặc trong không gian cộng đồng của tôi.'</w:t>
      </w:r>
    </w:p>
    <w:p w14:paraId="351E184B" w14:textId="77777777" w:rsidR="007D161A" w:rsidRPr="00E3751E" w:rsidRDefault="00422483" w:rsidP="007D161A">
      <w:pPr>
        <w:pStyle w:val="Boxed1Text-purple"/>
        <w:rPr>
          <w:lang w:val="vi"/>
        </w:rPr>
      </w:pPr>
      <w:r>
        <w:rPr>
          <w:lang w:val="vi"/>
        </w:rPr>
        <w:t>Vinay quyết định nói chuyện với cơ sở cung cấp dịch vụ của mình và chia sẻ Khung tiêu chuẩn để nhấn mạnh rằng anh muốn Amy hoặc bất kỳ nhân viên nào khác phải hỏi anh trước khi họ bước vào phòng hoặc phòng tắm của anh. Vinay nói rằng anh thực sự thích cách Amy giao tiếp với anh và rằng cô đang làm rất tốt trong tất cả các lĩnh vực khác, anh chỉ cần cô nhớ rằng quyền riêng tư của anh là quan trọng.</w:t>
      </w:r>
    </w:p>
    <w:p w14:paraId="5E96B768" w14:textId="77777777" w:rsidR="007D161A" w:rsidRPr="00E3751E" w:rsidRDefault="00422483" w:rsidP="007D161A">
      <w:pPr>
        <w:pStyle w:val="Boxed1Text-purple"/>
        <w:rPr>
          <w:lang w:val="vi"/>
        </w:rPr>
      </w:pPr>
      <w:r w:rsidRPr="007D161A">
        <w:rPr>
          <w:b/>
          <w:lang w:val="vi"/>
        </w:rPr>
        <w:t>Cơ sở cung cấp dịch vụ:</w:t>
      </w:r>
      <w:r w:rsidRPr="007D161A">
        <w:rPr>
          <w:lang w:val="vi"/>
        </w:rPr>
        <w:t xml:space="preserve"> Cơ sở Local Supports Inc. mong muốn nâng cao năng lực của nhân viên và chắc chắn nhân viên hiểu được họ kỳ vọng những gì ở nhân viên. Họ nói với nhân viên về năng lực cho các loại công việc khác nhau: hỗ trợ tổng quát, hỗ trợ nâng cao, phụ trợ, giám sát và quản lý tuyến đầu, quản lý cấp cao và lãnh đạo. Họ nói chuyện với mỗi nhóm về việc làm thế nào để áp dụng các năng lực này vào công việc của họ và nhấn mạnh tầm quan trọng của một số năng lực bổ sung, chẳng hạn như khả năng đáp ứng với bản sắc văn hóa như một lĩnh vực mà họ rất mong muốn cải thiện. Giám sát viên sử dụng các năng lực để hỗ trợ khi nói chuyện với nhân viên về vai trò của họ và thảo luận về sự hỗ trợ mà họ cần để đạt được điều đó.</w:t>
      </w:r>
    </w:p>
    <w:p w14:paraId="5706F988" w14:textId="06B14873" w:rsidR="002F4672" w:rsidRPr="00E3751E" w:rsidRDefault="00422483" w:rsidP="002F4672">
      <w:pPr>
        <w:pStyle w:val="Boxed1Text-purple"/>
        <w:rPr>
          <w:lang w:val="vi"/>
        </w:rPr>
      </w:pPr>
      <w:r w:rsidRPr="007D161A">
        <w:rPr>
          <w:lang w:val="vi"/>
        </w:rPr>
        <w:t xml:space="preserve">Local Supports cũng đang sử dụng </w:t>
      </w:r>
      <w:hyperlink r:id="rId8" w:history="1">
        <w:r w:rsidRPr="007D161A">
          <w:rPr>
            <w:rStyle w:val="Hyperlink"/>
            <w:b/>
            <w:color w:val="FFFFFF" w:themeColor="background1"/>
            <w:lang w:val="vi"/>
          </w:rPr>
          <w:t>Tiện ích Mô tả về Vị trí Công việc</w:t>
        </w:r>
      </w:hyperlink>
      <w:r w:rsidRPr="007D161A">
        <w:rPr>
          <w:lang w:val="vi"/>
        </w:rPr>
        <w:t xml:space="preserve">, </w:t>
      </w:r>
      <w:hyperlink r:id="rId9" w:history="1">
        <w:r w:rsidRPr="007D161A">
          <w:rPr>
            <w:rStyle w:val="Hyperlink"/>
            <w:b/>
            <w:color w:val="FFFFFF" w:themeColor="background1"/>
            <w:lang w:val="vi"/>
          </w:rPr>
          <w:t>Nguồn tài liệu về Tuyển dụng và lựa Chọn</w:t>
        </w:r>
      </w:hyperlink>
      <w:r w:rsidRPr="007D161A">
        <w:rPr>
          <w:lang w:val="vi"/>
        </w:rPr>
        <w:t xml:space="preserve"> và </w:t>
      </w:r>
      <w:r w:rsidR="00000000">
        <w:fldChar w:fldCharType="begin"/>
      </w:r>
      <w:r w:rsidR="00000000" w:rsidRPr="00864A2E">
        <w:rPr>
          <w:lang w:val="vi"/>
        </w:rPr>
        <w:instrText>HYPERLINK "https://workforcecapability.ndiscommission.gov.au/tools-and-resources/supervision-capability"</w:instrText>
      </w:r>
      <w:r w:rsidR="00000000">
        <w:fldChar w:fldCharType="separate"/>
      </w:r>
      <w:r w:rsidR="00BB2CE3" w:rsidRPr="00252A81">
        <w:rPr>
          <w:rStyle w:val="Hyperlink"/>
          <w:b/>
          <w:color w:val="FFFFFF" w:themeColor="background1"/>
          <w:lang w:val="vi"/>
        </w:rPr>
        <w:t>Giám sát Năng lực</w:t>
      </w:r>
      <w:r w:rsidR="00000000">
        <w:rPr>
          <w:rStyle w:val="Hyperlink"/>
          <w:b/>
          <w:color w:val="FFFFFF" w:themeColor="background1"/>
          <w:lang w:val="vi"/>
        </w:rPr>
        <w:fldChar w:fldCharType="end"/>
      </w:r>
      <w:r w:rsidRPr="007D161A">
        <w:rPr>
          <w:lang w:val="vi"/>
        </w:rPr>
        <w:t xml:space="preserve"> để cải thiện sự liên kết giữa việc tuyển dụng nhân viên với các giá trị và mục tiêu của tổ chức. </w:t>
      </w:r>
      <w:r w:rsidR="00E77DC2" w:rsidRPr="008C4AAB">
        <w:rPr>
          <w:lang w:val="vi"/>
        </w:rPr>
        <w:t>Như vậy sẽ</w:t>
      </w:r>
      <w:r w:rsidRPr="007D161A">
        <w:rPr>
          <w:lang w:val="vi"/>
        </w:rPr>
        <w:t xml:space="preserve"> cải thiện chất lượng và tính nhất quán trong các hỗ trợ mà họ cung cấp cũng như giảm bớt vấn đề thay thế nhân sự.</w:t>
      </w:r>
    </w:p>
    <w:p w14:paraId="419FADB3" w14:textId="77777777" w:rsidR="00C07FD1" w:rsidRPr="00E3751E" w:rsidRDefault="00422483">
      <w:pPr>
        <w:spacing w:after="200"/>
        <w:rPr>
          <w:b/>
          <w:color w:val="612C69"/>
          <w:sz w:val="26"/>
          <w:szCs w:val="26"/>
          <w:lang w:val="vi"/>
        </w:rPr>
      </w:pPr>
      <w:r w:rsidRPr="00E3751E">
        <w:rPr>
          <w:lang w:val="vi"/>
        </w:rPr>
        <w:br w:type="page"/>
      </w:r>
    </w:p>
    <w:p w14:paraId="25D776F5" w14:textId="77777777" w:rsidR="00C07FD1" w:rsidRPr="00D47462" w:rsidRDefault="00422483" w:rsidP="00C07FD1">
      <w:pPr>
        <w:pStyle w:val="Heading3"/>
      </w:pPr>
      <w:bookmarkStart w:id="2" w:name="_Hlk122004595"/>
      <w:bookmarkStart w:id="3" w:name="OLE_LINK30"/>
      <w:r>
        <w:rPr>
          <w:lang w:val="vi"/>
        </w:rPr>
        <w:lastRenderedPageBreak/>
        <w:t>Thông tin chính</w:t>
      </w:r>
    </w:p>
    <w:p w14:paraId="55FB610E" w14:textId="77777777" w:rsidR="00C07FD1" w:rsidRPr="000977E9" w:rsidRDefault="00422483" w:rsidP="00C07FD1">
      <w:r>
        <w:rPr>
          <w:lang w:val="vi"/>
        </w:rPr>
        <w:t>Khung tiêu chuẩn:</w:t>
      </w:r>
    </w:p>
    <w:p w14:paraId="27C73DF0" w14:textId="77777777" w:rsidR="00C07FD1" w:rsidRPr="00DA6318" w:rsidRDefault="00422483" w:rsidP="00C07FD1">
      <w:pPr>
        <w:pStyle w:val="Bulletpoints"/>
      </w:pPr>
      <w:r>
        <w:rPr>
          <w:lang w:val="vi"/>
        </w:rPr>
        <w:t>Được viết từ quan điểm của người tham gia chương trình NDIS.</w:t>
      </w:r>
    </w:p>
    <w:p w14:paraId="219FF096" w14:textId="77777777" w:rsidR="00C07FD1" w:rsidRPr="007947EA" w:rsidRDefault="00422483" w:rsidP="00C07FD1">
      <w:pPr>
        <w:pStyle w:val="Bulletpoints"/>
      </w:pPr>
      <w:r w:rsidRPr="00DA6318">
        <w:rPr>
          <w:lang w:val="vi"/>
        </w:rPr>
        <w:t>Biến Quy tắc Ứng xử của NDIS và Tiêu chuẩn Thực hành thành các hành vi và năng lực có thể quan sát được cho nhân viên ở mọi cấp.</w:t>
      </w:r>
    </w:p>
    <w:p w14:paraId="0FDD8083" w14:textId="77777777" w:rsidR="00C07FD1" w:rsidRPr="007947EA" w:rsidRDefault="00422483" w:rsidP="00C07FD1">
      <w:pPr>
        <w:pStyle w:val="Bulletpoints"/>
      </w:pPr>
      <w:r w:rsidRPr="007947EA">
        <w:rPr>
          <w:lang w:val="vi"/>
        </w:rPr>
        <w:t xml:space="preserve">Mô tả thái độ, kỹ năng và kiến thức (năng lực) được kỳ vọng ở tất cả nhân viên, với sự tập trung mạnh vào mối quan hệ và tương tác giữa nhân viên và người tham gia. </w:t>
      </w:r>
    </w:p>
    <w:p w14:paraId="3F97E926" w14:textId="77777777" w:rsidR="00C07FD1" w:rsidRPr="007947EA" w:rsidRDefault="00422483" w:rsidP="00C07FD1">
      <w:pPr>
        <w:pStyle w:val="Bulletpoints"/>
      </w:pPr>
      <w:r w:rsidRPr="007947EA">
        <w:rPr>
          <w:lang w:val="vi"/>
        </w:rPr>
        <w:t>Mô tả 'những dịch vụ tốt là như thế nào' khi duy trì các giá trị mà NDIS xây dựng dựa trên các quyền hạn để thúc đẩy sự thay đổi tích cực về mặt văn hóa.</w:t>
      </w:r>
    </w:p>
    <w:p w14:paraId="41D81C30" w14:textId="77777777" w:rsidR="00C07FD1" w:rsidRPr="007947EA" w:rsidRDefault="00422483" w:rsidP="00C07FD1">
      <w:pPr>
        <w:pStyle w:val="Bulletpoints"/>
        <w:spacing w:after="0"/>
      </w:pPr>
      <w:r>
        <w:rPr>
          <w:lang w:val="vi"/>
        </w:rPr>
        <w:t xml:space="preserve">Phù hợp với tất cả nhân viên cung cấp các dịch vụ và hỗ trợ cho người tham gia do NDIS tài trợ:  </w:t>
      </w:r>
    </w:p>
    <w:p w14:paraId="1ABE3EEC" w14:textId="77777777" w:rsidR="00C07FD1" w:rsidRPr="007947EA" w:rsidRDefault="00422483" w:rsidP="00C07FD1">
      <w:pPr>
        <w:pStyle w:val="Bulletpoints-secondtier"/>
      </w:pPr>
      <w:r>
        <w:rPr>
          <w:lang w:val="vi"/>
        </w:rPr>
        <w:t xml:space="preserve">công việc hỗ trợ cá nhân hàng ngày (chẳng hạn như trợ giúp các công việc hàng ngày hoặc chăm sóc cá nhân), </w:t>
      </w:r>
    </w:p>
    <w:p w14:paraId="0F80A347" w14:textId="77777777" w:rsidR="00C07FD1" w:rsidRPr="007947EA" w:rsidRDefault="00422483" w:rsidP="00C07FD1">
      <w:pPr>
        <w:pStyle w:val="Bulletpoints-secondtier"/>
      </w:pPr>
      <w:r>
        <w:rPr>
          <w:lang w:val="vi"/>
        </w:rPr>
        <w:t xml:space="preserve">hỗ trợ chuyên biệt, hỗ trợ xây dựng năng lực (chẳng hạn như hỗ trợ sức khỏe và điều trị), </w:t>
      </w:r>
    </w:p>
    <w:p w14:paraId="55048F77" w14:textId="77777777" w:rsidR="00C07FD1" w:rsidRPr="007947EA" w:rsidRDefault="00422483" w:rsidP="00C07FD1">
      <w:pPr>
        <w:pStyle w:val="Bulletpoints-secondtier"/>
      </w:pPr>
      <w:r>
        <w:rPr>
          <w:lang w:val="vi"/>
        </w:rPr>
        <w:t>các trưởng nhóm và quản lý, và</w:t>
      </w:r>
    </w:p>
    <w:p w14:paraId="2B00BCAC" w14:textId="77777777" w:rsidR="00C07FD1" w:rsidRPr="007947EA" w:rsidRDefault="00422483" w:rsidP="00C07FD1">
      <w:pPr>
        <w:pStyle w:val="Bulletpoints-secondtier"/>
      </w:pPr>
      <w:r>
        <w:rPr>
          <w:lang w:val="vi"/>
        </w:rPr>
        <w:t>các dịch vụ phụ trợ (chẳng hạn như bảo trì, dọn dẹp vệ sinh hoặc tiếp tân).</w:t>
      </w:r>
    </w:p>
    <w:p w14:paraId="5652D04D" w14:textId="0B943F3C" w:rsidR="00C07FD1" w:rsidRDefault="00422483" w:rsidP="00C07FD1">
      <w:pPr>
        <w:pStyle w:val="Bulletpoints"/>
      </w:pPr>
      <w:r w:rsidRPr="007947EA">
        <w:rPr>
          <w:lang w:val="vi"/>
        </w:rPr>
        <w:t xml:space="preserve">Được </w:t>
      </w:r>
      <w:proofErr w:type="spellStart"/>
      <w:r w:rsidR="00E77DC2">
        <w:t>soạn</w:t>
      </w:r>
      <w:proofErr w:type="spellEnd"/>
      <w:r w:rsidR="00E77DC2">
        <w:t xml:space="preserve"> </w:t>
      </w:r>
      <w:proofErr w:type="spellStart"/>
      <w:r w:rsidR="00E77DC2">
        <w:t>thảo</w:t>
      </w:r>
      <w:proofErr w:type="spellEnd"/>
      <w:r w:rsidRPr="007947EA">
        <w:rPr>
          <w:lang w:val="vi"/>
        </w:rPr>
        <w:t xml:space="preserve"> cho bất kỳ ai cần </w:t>
      </w:r>
      <w:proofErr w:type="spellStart"/>
      <w:r w:rsidR="00E77DC2">
        <w:t>tìm</w:t>
      </w:r>
      <w:proofErr w:type="spellEnd"/>
      <w:r w:rsidR="00E77DC2">
        <w:t xml:space="preserve"> </w:t>
      </w:r>
      <w:r w:rsidRPr="007947EA">
        <w:rPr>
          <w:lang w:val="vi"/>
        </w:rPr>
        <w:t xml:space="preserve">hiểu, hướng dẫn hoặc tham gia vào đội ngũ nhân viên của NDIS. </w:t>
      </w:r>
    </w:p>
    <w:p w14:paraId="420DEE31" w14:textId="77777777" w:rsidR="002F4672" w:rsidRPr="00D47462" w:rsidRDefault="00422483" w:rsidP="002F4672">
      <w:pPr>
        <w:pStyle w:val="Heading3"/>
      </w:pPr>
      <w:r>
        <w:rPr>
          <w:lang w:val="vi"/>
        </w:rPr>
        <w:t>Tiếp cận và sử dụng Khung tiêu chuẩn</w:t>
      </w:r>
    </w:p>
    <w:p w14:paraId="2B77ADEF" w14:textId="35604C90" w:rsidR="002F4672" w:rsidRPr="007D161A" w:rsidRDefault="00422483" w:rsidP="002F4672">
      <w:pPr>
        <w:rPr>
          <w:rStyle w:val="Hyperlink"/>
          <w:i/>
          <w:color w:val="auto"/>
          <w:u w:val="none"/>
        </w:rPr>
      </w:pPr>
      <w:r w:rsidRPr="007D161A">
        <w:rPr>
          <w:lang w:val="vi"/>
        </w:rPr>
        <w:t xml:space="preserve">Khung tiêu chuẩn có sẵn qua trực tuyến và dưới dạng PDF có thể tải xuống. </w:t>
      </w:r>
      <w:hyperlink r:id="rId10" w:history="1">
        <w:r w:rsidRPr="007D161A">
          <w:rPr>
            <w:rStyle w:val="Hyperlink"/>
            <w:lang w:val="vi"/>
          </w:rPr>
          <w:t>Khung tiêu chuẩn | Năng lực Nhân sự của chương trình NDIS (ndiscommission.gov.au)</w:t>
        </w:r>
      </w:hyperlink>
    </w:p>
    <w:bookmarkEnd w:id="2"/>
    <w:bookmarkEnd w:id="3"/>
    <w:p w14:paraId="29588563" w14:textId="55C76775" w:rsidR="002F4672" w:rsidRPr="007C7DCA" w:rsidRDefault="00422483" w:rsidP="002F4672">
      <w:pPr>
        <w:rPr>
          <w:b/>
        </w:rPr>
      </w:pPr>
      <w:r w:rsidRPr="007C7DCA">
        <w:rPr>
          <w:lang w:val="vi"/>
        </w:rPr>
        <w:t>Để biết thêm thông tin về Khung tiêu chuẩn hoặc việc triển khai Khung tiêu chuẩn này, hãy truy cập trang mạng</w:t>
      </w:r>
      <w:r w:rsidRPr="007C7DCA">
        <w:rPr>
          <w:b/>
          <w:lang w:val="vi"/>
        </w:rPr>
        <w:t>:</w:t>
      </w:r>
      <w:r w:rsidR="00E3751E">
        <w:rPr>
          <w:b/>
          <w:lang w:val="en-PH"/>
        </w:rPr>
        <w:t xml:space="preserve"> </w:t>
      </w:r>
      <w:hyperlink r:id="rId11" w:history="1">
        <w:r w:rsidR="00E3751E" w:rsidRPr="001C2764">
          <w:rPr>
            <w:rStyle w:val="Hyperlink"/>
            <w:lang w:val="vi"/>
          </w:rPr>
          <w:t>https://workforcecapability.ndiscommission.gov.au/</w:t>
        </w:r>
      </w:hyperlink>
      <w:r w:rsidRPr="007C7DCA">
        <w:rPr>
          <w:lang w:val="vi"/>
        </w:rPr>
        <w:t>.</w:t>
      </w:r>
    </w:p>
    <w:p w14:paraId="4401FF75" w14:textId="1E4A842A" w:rsidR="002F4672" w:rsidRPr="00357500" w:rsidRDefault="00422483" w:rsidP="002F4672">
      <w:r>
        <w:rPr>
          <w:b/>
          <w:lang w:val="vi"/>
        </w:rPr>
        <w:t xml:space="preserve">Liên hệ: </w:t>
      </w:r>
      <w:hyperlink r:id="rId12" w:history="1">
        <w:r w:rsidRPr="007C7DCA">
          <w:rPr>
            <w:rStyle w:val="Hyperlink"/>
            <w:lang w:val="vi"/>
          </w:rPr>
          <w:t>workforcecapability@ndiscommission.gov.au</w:t>
        </w:r>
      </w:hyperlink>
      <w:r w:rsidRPr="007C7DCA">
        <w:rPr>
          <w:lang w:val="vi"/>
        </w:rPr>
        <w:t xml:space="preserve"> hoặc 1800 035 554.</w:t>
      </w:r>
    </w:p>
    <w:p w14:paraId="1BB1F2D7" w14:textId="77777777" w:rsidR="0088775F" w:rsidRPr="002F4672" w:rsidRDefault="0088775F" w:rsidP="002F4672"/>
    <w:sectPr w:rsidR="0088775F" w:rsidRPr="002F4672" w:rsidSect="005363F5">
      <w:headerReference w:type="default" r:id="rId13"/>
      <w:footerReference w:type="default" r:id="rId14"/>
      <w:pgSz w:w="11906" w:h="16838"/>
      <w:pgMar w:top="2155" w:right="907" w:bottom="1701" w:left="907" w:header="709" w:footer="3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E79B7" w14:textId="77777777" w:rsidR="00C377CA" w:rsidRDefault="00C377CA">
      <w:pPr>
        <w:spacing w:after="0" w:line="240" w:lineRule="auto"/>
      </w:pPr>
      <w:r>
        <w:separator/>
      </w:r>
    </w:p>
  </w:endnote>
  <w:endnote w:type="continuationSeparator" w:id="0">
    <w:p w14:paraId="4B85A690" w14:textId="77777777" w:rsidR="00C377CA" w:rsidRDefault="00C37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274F7C3-7FF8-460A-83FE-D8E9C6DC8A38}"/>
    <w:embedBold r:id="rId2" w:fontKey="{7712632C-7374-4DB9-827A-D6AFC56316BE}"/>
    <w:embedItalic r:id="rId3" w:fontKey="{071B45BF-8624-477F-B5B2-B17152F0FACF}"/>
    <w:embedBoldItalic r:id="rId4" w:fontKey="{EDFEF04D-9FAE-4DC8-B6EE-21E73C5C6CB7}"/>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6BB4" w14:textId="77777777" w:rsidR="009E0720" w:rsidRPr="00E3751E" w:rsidRDefault="00422483" w:rsidP="00ED6E71">
    <w:pPr>
      <w:pStyle w:val="Footer"/>
      <w:tabs>
        <w:tab w:val="clear" w:pos="4513"/>
        <w:tab w:val="clear" w:pos="9026"/>
        <w:tab w:val="left" w:pos="7740"/>
        <w:tab w:val="left" w:pos="7830"/>
        <w:tab w:val="right" w:pos="11057"/>
      </w:tabs>
      <w:ind w:right="28"/>
      <w:rPr>
        <w:rFonts w:cs="Calibri (Body)"/>
        <w:spacing w:val="-4"/>
        <w:position w:val="-60"/>
        <w:sz w:val="20"/>
        <w:szCs w:val="20"/>
      </w:rPr>
    </w:pPr>
    <w:r w:rsidRPr="00E3751E">
      <w:rPr>
        <w:spacing w:val="-4"/>
        <w:sz w:val="20"/>
        <w:szCs w:val="20"/>
        <w:lang w:val="vi"/>
      </w:rPr>
      <w:t xml:space="preserve">Tờ thông tin Khung tiêu chuẩn về Năng lực Nhân sự của chương trình NDIS | Tháng 1 năm 2023 </w:t>
    </w:r>
    <w:r w:rsidRPr="00E3751E">
      <w:rPr>
        <w:spacing w:val="-4"/>
        <w:sz w:val="20"/>
        <w:szCs w:val="20"/>
        <w:lang w:val="vi"/>
      </w:rPr>
      <w:tab/>
      <w:t xml:space="preserve">Trang </w:t>
    </w:r>
    <w:r w:rsidR="00B26FAC" w:rsidRPr="00E3751E">
      <w:rPr>
        <w:spacing w:val="-4"/>
        <w:sz w:val="20"/>
        <w:szCs w:val="20"/>
        <w:lang w:val="en-GB"/>
      </w:rPr>
      <w:fldChar w:fldCharType="begin"/>
    </w:r>
    <w:r w:rsidR="00B26FAC" w:rsidRPr="00E3751E">
      <w:rPr>
        <w:spacing w:val="-4"/>
        <w:sz w:val="20"/>
        <w:szCs w:val="20"/>
        <w:lang w:val="vi"/>
      </w:rPr>
      <w:instrText xml:space="preserve"> PAGE </w:instrText>
    </w:r>
    <w:r w:rsidR="00B26FAC" w:rsidRPr="00E3751E">
      <w:rPr>
        <w:spacing w:val="-4"/>
        <w:sz w:val="20"/>
        <w:szCs w:val="20"/>
        <w:lang w:val="en-GB"/>
      </w:rPr>
      <w:fldChar w:fldCharType="separate"/>
    </w:r>
    <w:r w:rsidR="00B26FAC" w:rsidRPr="00E3751E">
      <w:rPr>
        <w:spacing w:val="-4"/>
        <w:sz w:val="20"/>
        <w:szCs w:val="20"/>
        <w:lang w:val="vi"/>
      </w:rPr>
      <w:t>3</w:t>
    </w:r>
    <w:r w:rsidR="00B26FAC" w:rsidRPr="00E3751E">
      <w:rPr>
        <w:spacing w:val="-4"/>
        <w:sz w:val="20"/>
        <w:szCs w:val="20"/>
        <w:lang w:val="en-GB"/>
      </w:rPr>
      <w:fldChar w:fldCharType="end"/>
    </w:r>
    <w:r w:rsidRPr="00E3751E">
      <w:rPr>
        <w:spacing w:val="-4"/>
        <w:sz w:val="20"/>
        <w:szCs w:val="20"/>
        <w:lang w:val="vi"/>
      </w:rPr>
      <w:tab/>
    </w:r>
    <w:r w:rsidRPr="00E3751E">
      <w:rPr>
        <w:rFonts w:cs="Calibri (Body)"/>
        <w:noProof/>
        <w:spacing w:val="-4"/>
        <w:position w:val="-60"/>
        <w:sz w:val="20"/>
        <w:szCs w:val="20"/>
        <w:lang w:eastAsia="en-AU"/>
      </w:rPr>
      <w:drawing>
        <wp:inline distT="0" distB="0" distL="0" distR="0" wp14:anchorId="3D2DF4B4" wp14:editId="5578D5E0">
          <wp:extent cx="1004400" cy="889200"/>
          <wp:effectExtent l="0" t="0" r="0" b="0"/>
          <wp:docPr id="6" name="Picture 6" descr="Hình ảnh trang trí">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ình ảnh trang trí">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3F878" w14:textId="77777777" w:rsidR="00C377CA" w:rsidRDefault="00C377CA">
      <w:pPr>
        <w:spacing w:after="0" w:line="240" w:lineRule="auto"/>
      </w:pPr>
      <w:r>
        <w:separator/>
      </w:r>
    </w:p>
  </w:footnote>
  <w:footnote w:type="continuationSeparator" w:id="0">
    <w:p w14:paraId="77A2F6C0" w14:textId="77777777" w:rsidR="00C377CA" w:rsidRDefault="00C377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CE738" w14:textId="77777777" w:rsidR="00B04ED8" w:rsidRDefault="00422483" w:rsidP="009E0720">
    <w:pPr>
      <w:pStyle w:val="Header"/>
      <w:tabs>
        <w:tab w:val="clear" w:pos="4513"/>
        <w:tab w:val="clear" w:pos="9026"/>
        <w:tab w:val="right" w:pos="10064"/>
      </w:tabs>
    </w:pPr>
    <w:bookmarkStart w:id="4" w:name="OLE_LINK1"/>
    <w:bookmarkStart w:id="5" w:name="_Hlk122435739"/>
    <w:bookmarkStart w:id="6" w:name="OLE_LINK2"/>
    <w:r>
      <w:rPr>
        <w:noProof/>
        <w:lang w:eastAsia="en-AU"/>
      </w:rPr>
      <w:drawing>
        <wp:inline distT="0" distB="0" distL="0" distR="0" wp14:anchorId="4EEC798C" wp14:editId="0E093C7E">
          <wp:extent cx="1943100" cy="431800"/>
          <wp:effectExtent l="0" t="0" r="0" b="0"/>
          <wp:docPr id="2" name="Picture 2" descr="Biểu trưng của Chính phủ Úc cùng với biểu trưng của Ủy ban Đặc trách về Chất lượng và Bảo vệ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iểu trưng của Chính phủ Úc cùng với biểu trưng của Ủy ban Đặc trách về Chất lượng và Bảo vệ NDIS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4FF24950" wp14:editId="00E36383">
          <wp:extent cx="2227966" cy="418513"/>
          <wp:effectExtent l="0" t="0" r="0" b="635"/>
          <wp:docPr id="5" name="Picture 5" descr="Biểu trưng về Khung Tiêu chuẩn về Năng lực Nhân sự của chương trình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iểu trưng về Khung Tiêu chuẩn về Năng lực Nhân sự của chương trình NDIS">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bookmarkEnd w:id="4"/>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507C3276">
      <w:start w:val="1"/>
      <w:numFmt w:val="bullet"/>
      <w:lvlText w:val=""/>
      <w:lvlJc w:val="left"/>
      <w:pPr>
        <w:ind w:left="720" w:hanging="360"/>
      </w:pPr>
      <w:rPr>
        <w:rFonts w:ascii="Symbol" w:hAnsi="Symbol" w:hint="default"/>
      </w:rPr>
    </w:lvl>
    <w:lvl w:ilvl="1" w:tplc="5D74A442">
      <w:start w:val="1"/>
      <w:numFmt w:val="bullet"/>
      <w:lvlText w:val="o"/>
      <w:lvlJc w:val="left"/>
      <w:pPr>
        <w:ind w:left="1440" w:hanging="360"/>
      </w:pPr>
      <w:rPr>
        <w:rFonts w:ascii="Courier New" w:hAnsi="Courier New" w:cs="Courier New" w:hint="default"/>
      </w:rPr>
    </w:lvl>
    <w:lvl w:ilvl="2" w:tplc="04DE1AAE">
      <w:start w:val="1"/>
      <w:numFmt w:val="bullet"/>
      <w:lvlText w:val=""/>
      <w:lvlJc w:val="left"/>
      <w:pPr>
        <w:ind w:left="2160" w:hanging="360"/>
      </w:pPr>
      <w:rPr>
        <w:rFonts w:ascii="Wingdings" w:hAnsi="Wingdings" w:hint="default"/>
      </w:rPr>
    </w:lvl>
    <w:lvl w:ilvl="3" w:tplc="EE862F30">
      <w:start w:val="1"/>
      <w:numFmt w:val="bullet"/>
      <w:lvlText w:val=""/>
      <w:lvlJc w:val="left"/>
      <w:pPr>
        <w:ind w:left="2880" w:hanging="360"/>
      </w:pPr>
      <w:rPr>
        <w:rFonts w:ascii="Symbol" w:hAnsi="Symbol" w:hint="default"/>
      </w:rPr>
    </w:lvl>
    <w:lvl w:ilvl="4" w:tplc="897A7F08">
      <w:start w:val="1"/>
      <w:numFmt w:val="bullet"/>
      <w:lvlText w:val="o"/>
      <w:lvlJc w:val="left"/>
      <w:pPr>
        <w:ind w:left="3600" w:hanging="360"/>
      </w:pPr>
      <w:rPr>
        <w:rFonts w:ascii="Courier New" w:hAnsi="Courier New" w:cs="Courier New" w:hint="default"/>
      </w:rPr>
    </w:lvl>
    <w:lvl w:ilvl="5" w:tplc="E5AA70D4">
      <w:start w:val="1"/>
      <w:numFmt w:val="bullet"/>
      <w:lvlText w:val=""/>
      <w:lvlJc w:val="left"/>
      <w:pPr>
        <w:ind w:left="4320" w:hanging="360"/>
      </w:pPr>
      <w:rPr>
        <w:rFonts w:ascii="Wingdings" w:hAnsi="Wingdings" w:hint="default"/>
      </w:rPr>
    </w:lvl>
    <w:lvl w:ilvl="6" w:tplc="D94A8648">
      <w:start w:val="1"/>
      <w:numFmt w:val="bullet"/>
      <w:lvlText w:val=""/>
      <w:lvlJc w:val="left"/>
      <w:pPr>
        <w:ind w:left="5040" w:hanging="360"/>
      </w:pPr>
      <w:rPr>
        <w:rFonts w:ascii="Symbol" w:hAnsi="Symbol" w:hint="default"/>
      </w:rPr>
    </w:lvl>
    <w:lvl w:ilvl="7" w:tplc="0C2E8DA6">
      <w:start w:val="1"/>
      <w:numFmt w:val="bullet"/>
      <w:lvlText w:val="o"/>
      <w:lvlJc w:val="left"/>
      <w:pPr>
        <w:ind w:left="5760" w:hanging="360"/>
      </w:pPr>
      <w:rPr>
        <w:rFonts w:ascii="Courier New" w:hAnsi="Courier New" w:cs="Courier New" w:hint="default"/>
      </w:rPr>
    </w:lvl>
    <w:lvl w:ilvl="8" w:tplc="AA307ECA">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34E495C0">
      <w:start w:val="1"/>
      <w:numFmt w:val="bullet"/>
      <w:lvlText w:val=""/>
      <w:lvlJc w:val="left"/>
      <w:pPr>
        <w:ind w:left="1134" w:hanging="360"/>
      </w:pPr>
      <w:rPr>
        <w:rFonts w:ascii="Symbol" w:hAnsi="Symbol" w:hint="default"/>
      </w:rPr>
    </w:lvl>
    <w:lvl w:ilvl="1" w:tplc="8CCACE40" w:tentative="1">
      <w:start w:val="1"/>
      <w:numFmt w:val="bullet"/>
      <w:lvlText w:val="o"/>
      <w:lvlJc w:val="left"/>
      <w:pPr>
        <w:ind w:left="1854" w:hanging="360"/>
      </w:pPr>
      <w:rPr>
        <w:rFonts w:ascii="Courier New" w:hAnsi="Courier New" w:cs="Courier New" w:hint="default"/>
      </w:rPr>
    </w:lvl>
    <w:lvl w:ilvl="2" w:tplc="E6E0ACC6" w:tentative="1">
      <w:start w:val="1"/>
      <w:numFmt w:val="bullet"/>
      <w:lvlText w:val=""/>
      <w:lvlJc w:val="left"/>
      <w:pPr>
        <w:ind w:left="2574" w:hanging="360"/>
      </w:pPr>
      <w:rPr>
        <w:rFonts w:ascii="Wingdings" w:hAnsi="Wingdings" w:hint="default"/>
      </w:rPr>
    </w:lvl>
    <w:lvl w:ilvl="3" w:tplc="DA6CDDC0" w:tentative="1">
      <w:start w:val="1"/>
      <w:numFmt w:val="bullet"/>
      <w:lvlText w:val=""/>
      <w:lvlJc w:val="left"/>
      <w:pPr>
        <w:ind w:left="3294" w:hanging="360"/>
      </w:pPr>
      <w:rPr>
        <w:rFonts w:ascii="Symbol" w:hAnsi="Symbol" w:hint="default"/>
      </w:rPr>
    </w:lvl>
    <w:lvl w:ilvl="4" w:tplc="A350C792" w:tentative="1">
      <w:start w:val="1"/>
      <w:numFmt w:val="bullet"/>
      <w:lvlText w:val="o"/>
      <w:lvlJc w:val="left"/>
      <w:pPr>
        <w:ind w:left="4014" w:hanging="360"/>
      </w:pPr>
      <w:rPr>
        <w:rFonts w:ascii="Courier New" w:hAnsi="Courier New" w:cs="Courier New" w:hint="default"/>
      </w:rPr>
    </w:lvl>
    <w:lvl w:ilvl="5" w:tplc="D56654C4" w:tentative="1">
      <w:start w:val="1"/>
      <w:numFmt w:val="bullet"/>
      <w:lvlText w:val=""/>
      <w:lvlJc w:val="left"/>
      <w:pPr>
        <w:ind w:left="4734" w:hanging="360"/>
      </w:pPr>
      <w:rPr>
        <w:rFonts w:ascii="Wingdings" w:hAnsi="Wingdings" w:hint="default"/>
      </w:rPr>
    </w:lvl>
    <w:lvl w:ilvl="6" w:tplc="401A97B0" w:tentative="1">
      <w:start w:val="1"/>
      <w:numFmt w:val="bullet"/>
      <w:lvlText w:val=""/>
      <w:lvlJc w:val="left"/>
      <w:pPr>
        <w:ind w:left="5454" w:hanging="360"/>
      </w:pPr>
      <w:rPr>
        <w:rFonts w:ascii="Symbol" w:hAnsi="Symbol" w:hint="default"/>
      </w:rPr>
    </w:lvl>
    <w:lvl w:ilvl="7" w:tplc="B1A485BA" w:tentative="1">
      <w:start w:val="1"/>
      <w:numFmt w:val="bullet"/>
      <w:lvlText w:val="o"/>
      <w:lvlJc w:val="left"/>
      <w:pPr>
        <w:ind w:left="6174" w:hanging="360"/>
      </w:pPr>
      <w:rPr>
        <w:rFonts w:ascii="Courier New" w:hAnsi="Courier New" w:cs="Courier New" w:hint="default"/>
      </w:rPr>
    </w:lvl>
    <w:lvl w:ilvl="8" w:tplc="D88C1C52"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A1B29222">
      <w:start w:val="1"/>
      <w:numFmt w:val="bullet"/>
      <w:lvlText w:val=""/>
      <w:lvlJc w:val="left"/>
      <w:pPr>
        <w:ind w:left="720" w:hanging="360"/>
      </w:pPr>
      <w:rPr>
        <w:rFonts w:ascii="Symbol" w:hAnsi="Symbol" w:hint="default"/>
      </w:rPr>
    </w:lvl>
    <w:lvl w:ilvl="1" w:tplc="9D76365C" w:tentative="1">
      <w:start w:val="1"/>
      <w:numFmt w:val="bullet"/>
      <w:lvlText w:val="o"/>
      <w:lvlJc w:val="left"/>
      <w:pPr>
        <w:ind w:left="1440" w:hanging="360"/>
      </w:pPr>
      <w:rPr>
        <w:rFonts w:ascii="Courier New" w:hAnsi="Courier New" w:cs="Courier New" w:hint="default"/>
      </w:rPr>
    </w:lvl>
    <w:lvl w:ilvl="2" w:tplc="D86AF770" w:tentative="1">
      <w:start w:val="1"/>
      <w:numFmt w:val="bullet"/>
      <w:lvlText w:val=""/>
      <w:lvlJc w:val="left"/>
      <w:pPr>
        <w:ind w:left="2160" w:hanging="360"/>
      </w:pPr>
      <w:rPr>
        <w:rFonts w:ascii="Wingdings" w:hAnsi="Wingdings" w:hint="default"/>
      </w:rPr>
    </w:lvl>
    <w:lvl w:ilvl="3" w:tplc="0646F22A" w:tentative="1">
      <w:start w:val="1"/>
      <w:numFmt w:val="bullet"/>
      <w:lvlText w:val=""/>
      <w:lvlJc w:val="left"/>
      <w:pPr>
        <w:ind w:left="2880" w:hanging="360"/>
      </w:pPr>
      <w:rPr>
        <w:rFonts w:ascii="Symbol" w:hAnsi="Symbol" w:hint="default"/>
      </w:rPr>
    </w:lvl>
    <w:lvl w:ilvl="4" w:tplc="F134FDD4" w:tentative="1">
      <w:start w:val="1"/>
      <w:numFmt w:val="bullet"/>
      <w:lvlText w:val="o"/>
      <w:lvlJc w:val="left"/>
      <w:pPr>
        <w:ind w:left="3600" w:hanging="360"/>
      </w:pPr>
      <w:rPr>
        <w:rFonts w:ascii="Courier New" w:hAnsi="Courier New" w:cs="Courier New" w:hint="default"/>
      </w:rPr>
    </w:lvl>
    <w:lvl w:ilvl="5" w:tplc="5BD20DBE" w:tentative="1">
      <w:start w:val="1"/>
      <w:numFmt w:val="bullet"/>
      <w:lvlText w:val=""/>
      <w:lvlJc w:val="left"/>
      <w:pPr>
        <w:ind w:left="4320" w:hanging="360"/>
      </w:pPr>
      <w:rPr>
        <w:rFonts w:ascii="Wingdings" w:hAnsi="Wingdings" w:hint="default"/>
      </w:rPr>
    </w:lvl>
    <w:lvl w:ilvl="6" w:tplc="8362C0CE" w:tentative="1">
      <w:start w:val="1"/>
      <w:numFmt w:val="bullet"/>
      <w:lvlText w:val=""/>
      <w:lvlJc w:val="left"/>
      <w:pPr>
        <w:ind w:left="5040" w:hanging="360"/>
      </w:pPr>
      <w:rPr>
        <w:rFonts w:ascii="Symbol" w:hAnsi="Symbol" w:hint="default"/>
      </w:rPr>
    </w:lvl>
    <w:lvl w:ilvl="7" w:tplc="44CCD03C" w:tentative="1">
      <w:start w:val="1"/>
      <w:numFmt w:val="bullet"/>
      <w:lvlText w:val="o"/>
      <w:lvlJc w:val="left"/>
      <w:pPr>
        <w:ind w:left="5760" w:hanging="360"/>
      </w:pPr>
      <w:rPr>
        <w:rFonts w:ascii="Courier New" w:hAnsi="Courier New" w:cs="Courier New" w:hint="default"/>
      </w:rPr>
    </w:lvl>
    <w:lvl w:ilvl="8" w:tplc="14324334" w:tentative="1">
      <w:start w:val="1"/>
      <w:numFmt w:val="bullet"/>
      <w:lvlText w:val=""/>
      <w:lvlJc w:val="left"/>
      <w:pPr>
        <w:ind w:left="6480" w:hanging="360"/>
      </w:pPr>
      <w:rPr>
        <w:rFonts w:ascii="Wingdings" w:hAnsi="Wingdings" w:hint="default"/>
      </w:rPr>
    </w:lvl>
  </w:abstractNum>
  <w:abstractNum w:abstractNumId="3" w15:restartNumberingAfterBreak="0">
    <w:nsid w:val="09694070"/>
    <w:multiLevelType w:val="hybridMultilevel"/>
    <w:tmpl w:val="715E939E"/>
    <w:lvl w:ilvl="0" w:tplc="E9E2FFC0">
      <w:start w:val="1"/>
      <w:numFmt w:val="bullet"/>
      <w:lvlText w:val=""/>
      <w:lvlJc w:val="left"/>
      <w:pPr>
        <w:ind w:left="720" w:hanging="360"/>
      </w:pPr>
      <w:rPr>
        <w:rFonts w:ascii="Symbol" w:hAnsi="Symbol" w:hint="default"/>
      </w:rPr>
    </w:lvl>
    <w:lvl w:ilvl="1" w:tplc="02F48A38">
      <w:start w:val="1"/>
      <w:numFmt w:val="bullet"/>
      <w:lvlText w:val="o"/>
      <w:lvlJc w:val="left"/>
      <w:pPr>
        <w:ind w:left="1440" w:hanging="360"/>
      </w:pPr>
      <w:rPr>
        <w:rFonts w:ascii="Courier New" w:hAnsi="Courier New" w:cs="Courier New" w:hint="default"/>
      </w:rPr>
    </w:lvl>
    <w:lvl w:ilvl="2" w:tplc="1A30F60C" w:tentative="1">
      <w:start w:val="1"/>
      <w:numFmt w:val="bullet"/>
      <w:lvlText w:val=""/>
      <w:lvlJc w:val="left"/>
      <w:pPr>
        <w:ind w:left="2160" w:hanging="360"/>
      </w:pPr>
      <w:rPr>
        <w:rFonts w:ascii="Wingdings" w:hAnsi="Wingdings" w:hint="default"/>
      </w:rPr>
    </w:lvl>
    <w:lvl w:ilvl="3" w:tplc="F404D454" w:tentative="1">
      <w:start w:val="1"/>
      <w:numFmt w:val="bullet"/>
      <w:lvlText w:val=""/>
      <w:lvlJc w:val="left"/>
      <w:pPr>
        <w:ind w:left="2880" w:hanging="360"/>
      </w:pPr>
      <w:rPr>
        <w:rFonts w:ascii="Symbol" w:hAnsi="Symbol" w:hint="default"/>
      </w:rPr>
    </w:lvl>
    <w:lvl w:ilvl="4" w:tplc="5BAA24FC" w:tentative="1">
      <w:start w:val="1"/>
      <w:numFmt w:val="bullet"/>
      <w:lvlText w:val="o"/>
      <w:lvlJc w:val="left"/>
      <w:pPr>
        <w:ind w:left="3600" w:hanging="360"/>
      </w:pPr>
      <w:rPr>
        <w:rFonts w:ascii="Courier New" w:hAnsi="Courier New" w:cs="Courier New" w:hint="default"/>
      </w:rPr>
    </w:lvl>
    <w:lvl w:ilvl="5" w:tplc="24BA63D0" w:tentative="1">
      <w:start w:val="1"/>
      <w:numFmt w:val="bullet"/>
      <w:lvlText w:val=""/>
      <w:lvlJc w:val="left"/>
      <w:pPr>
        <w:ind w:left="4320" w:hanging="360"/>
      </w:pPr>
      <w:rPr>
        <w:rFonts w:ascii="Wingdings" w:hAnsi="Wingdings" w:hint="default"/>
      </w:rPr>
    </w:lvl>
    <w:lvl w:ilvl="6" w:tplc="8F7E62E2" w:tentative="1">
      <w:start w:val="1"/>
      <w:numFmt w:val="bullet"/>
      <w:lvlText w:val=""/>
      <w:lvlJc w:val="left"/>
      <w:pPr>
        <w:ind w:left="5040" w:hanging="360"/>
      </w:pPr>
      <w:rPr>
        <w:rFonts w:ascii="Symbol" w:hAnsi="Symbol" w:hint="default"/>
      </w:rPr>
    </w:lvl>
    <w:lvl w:ilvl="7" w:tplc="159C50A8" w:tentative="1">
      <w:start w:val="1"/>
      <w:numFmt w:val="bullet"/>
      <w:lvlText w:val="o"/>
      <w:lvlJc w:val="left"/>
      <w:pPr>
        <w:ind w:left="5760" w:hanging="360"/>
      </w:pPr>
      <w:rPr>
        <w:rFonts w:ascii="Courier New" w:hAnsi="Courier New" w:cs="Courier New" w:hint="default"/>
      </w:rPr>
    </w:lvl>
    <w:lvl w:ilvl="8" w:tplc="D5408D22" w:tentative="1">
      <w:start w:val="1"/>
      <w:numFmt w:val="bullet"/>
      <w:lvlText w:val=""/>
      <w:lvlJc w:val="left"/>
      <w:pPr>
        <w:ind w:left="6480" w:hanging="360"/>
      </w:pPr>
      <w:rPr>
        <w:rFonts w:ascii="Wingdings" w:hAnsi="Wingdings" w:hint="default"/>
      </w:rPr>
    </w:lvl>
  </w:abstractNum>
  <w:abstractNum w:abstractNumId="4" w15:restartNumberingAfterBreak="0">
    <w:nsid w:val="118669E1"/>
    <w:multiLevelType w:val="hybridMultilevel"/>
    <w:tmpl w:val="41CA5FCA"/>
    <w:lvl w:ilvl="0" w:tplc="537AD70C">
      <w:start w:val="1"/>
      <w:numFmt w:val="bullet"/>
      <w:pStyle w:val="Boxed2bullets-purple"/>
      <w:lvlText w:val=""/>
      <w:lvlJc w:val="left"/>
      <w:pPr>
        <w:ind w:left="1004" w:hanging="360"/>
      </w:pPr>
      <w:rPr>
        <w:rFonts w:ascii="Symbol" w:hAnsi="Symbol" w:hint="default"/>
      </w:rPr>
    </w:lvl>
    <w:lvl w:ilvl="1" w:tplc="A33004C0" w:tentative="1">
      <w:start w:val="1"/>
      <w:numFmt w:val="bullet"/>
      <w:lvlText w:val="o"/>
      <w:lvlJc w:val="left"/>
      <w:pPr>
        <w:ind w:left="1724" w:hanging="360"/>
      </w:pPr>
      <w:rPr>
        <w:rFonts w:ascii="Courier New" w:hAnsi="Courier New" w:cs="Courier New" w:hint="default"/>
      </w:rPr>
    </w:lvl>
    <w:lvl w:ilvl="2" w:tplc="88EAF07C" w:tentative="1">
      <w:start w:val="1"/>
      <w:numFmt w:val="bullet"/>
      <w:lvlText w:val=""/>
      <w:lvlJc w:val="left"/>
      <w:pPr>
        <w:ind w:left="2444" w:hanging="360"/>
      </w:pPr>
      <w:rPr>
        <w:rFonts w:ascii="Wingdings" w:hAnsi="Wingdings" w:hint="default"/>
      </w:rPr>
    </w:lvl>
    <w:lvl w:ilvl="3" w:tplc="8340C52E" w:tentative="1">
      <w:start w:val="1"/>
      <w:numFmt w:val="bullet"/>
      <w:lvlText w:val=""/>
      <w:lvlJc w:val="left"/>
      <w:pPr>
        <w:ind w:left="3164" w:hanging="360"/>
      </w:pPr>
      <w:rPr>
        <w:rFonts w:ascii="Symbol" w:hAnsi="Symbol" w:hint="default"/>
      </w:rPr>
    </w:lvl>
    <w:lvl w:ilvl="4" w:tplc="EE96A33C" w:tentative="1">
      <w:start w:val="1"/>
      <w:numFmt w:val="bullet"/>
      <w:lvlText w:val="o"/>
      <w:lvlJc w:val="left"/>
      <w:pPr>
        <w:ind w:left="3884" w:hanging="360"/>
      </w:pPr>
      <w:rPr>
        <w:rFonts w:ascii="Courier New" w:hAnsi="Courier New" w:cs="Courier New" w:hint="default"/>
      </w:rPr>
    </w:lvl>
    <w:lvl w:ilvl="5" w:tplc="AC42D852" w:tentative="1">
      <w:start w:val="1"/>
      <w:numFmt w:val="bullet"/>
      <w:lvlText w:val=""/>
      <w:lvlJc w:val="left"/>
      <w:pPr>
        <w:ind w:left="4604" w:hanging="360"/>
      </w:pPr>
      <w:rPr>
        <w:rFonts w:ascii="Wingdings" w:hAnsi="Wingdings" w:hint="default"/>
      </w:rPr>
    </w:lvl>
    <w:lvl w:ilvl="6" w:tplc="53A0B40A" w:tentative="1">
      <w:start w:val="1"/>
      <w:numFmt w:val="bullet"/>
      <w:lvlText w:val=""/>
      <w:lvlJc w:val="left"/>
      <w:pPr>
        <w:ind w:left="5324" w:hanging="360"/>
      </w:pPr>
      <w:rPr>
        <w:rFonts w:ascii="Symbol" w:hAnsi="Symbol" w:hint="default"/>
      </w:rPr>
    </w:lvl>
    <w:lvl w:ilvl="7" w:tplc="843A4606" w:tentative="1">
      <w:start w:val="1"/>
      <w:numFmt w:val="bullet"/>
      <w:lvlText w:val="o"/>
      <w:lvlJc w:val="left"/>
      <w:pPr>
        <w:ind w:left="6044" w:hanging="360"/>
      </w:pPr>
      <w:rPr>
        <w:rFonts w:ascii="Courier New" w:hAnsi="Courier New" w:cs="Courier New" w:hint="default"/>
      </w:rPr>
    </w:lvl>
    <w:lvl w:ilvl="8" w:tplc="C7082B8C" w:tentative="1">
      <w:start w:val="1"/>
      <w:numFmt w:val="bullet"/>
      <w:lvlText w:val=""/>
      <w:lvlJc w:val="left"/>
      <w:pPr>
        <w:ind w:left="6764" w:hanging="360"/>
      </w:pPr>
      <w:rPr>
        <w:rFonts w:ascii="Wingdings" w:hAnsi="Wingdings" w:hint="default"/>
      </w:rPr>
    </w:lvl>
  </w:abstractNum>
  <w:abstractNum w:abstractNumId="5"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145667FE"/>
    <w:multiLevelType w:val="hybridMultilevel"/>
    <w:tmpl w:val="798C89DA"/>
    <w:lvl w:ilvl="0" w:tplc="AF1AE456">
      <w:start w:val="1"/>
      <w:numFmt w:val="bullet"/>
      <w:lvlText w:val=""/>
      <w:lvlJc w:val="left"/>
      <w:pPr>
        <w:ind w:left="720" w:hanging="360"/>
      </w:pPr>
      <w:rPr>
        <w:rFonts w:ascii="Symbol" w:hAnsi="Symbol" w:hint="default"/>
      </w:rPr>
    </w:lvl>
    <w:lvl w:ilvl="1" w:tplc="732A8B76" w:tentative="1">
      <w:start w:val="1"/>
      <w:numFmt w:val="bullet"/>
      <w:lvlText w:val="o"/>
      <w:lvlJc w:val="left"/>
      <w:pPr>
        <w:ind w:left="1440" w:hanging="360"/>
      </w:pPr>
      <w:rPr>
        <w:rFonts w:ascii="Courier New" w:hAnsi="Courier New" w:cs="Courier New" w:hint="default"/>
      </w:rPr>
    </w:lvl>
    <w:lvl w:ilvl="2" w:tplc="A95CAF8E" w:tentative="1">
      <w:start w:val="1"/>
      <w:numFmt w:val="bullet"/>
      <w:lvlText w:val=""/>
      <w:lvlJc w:val="left"/>
      <w:pPr>
        <w:ind w:left="2160" w:hanging="360"/>
      </w:pPr>
      <w:rPr>
        <w:rFonts w:ascii="Wingdings" w:hAnsi="Wingdings" w:hint="default"/>
      </w:rPr>
    </w:lvl>
    <w:lvl w:ilvl="3" w:tplc="4AF4FC98" w:tentative="1">
      <w:start w:val="1"/>
      <w:numFmt w:val="bullet"/>
      <w:lvlText w:val=""/>
      <w:lvlJc w:val="left"/>
      <w:pPr>
        <w:ind w:left="2880" w:hanging="360"/>
      </w:pPr>
      <w:rPr>
        <w:rFonts w:ascii="Symbol" w:hAnsi="Symbol" w:hint="default"/>
      </w:rPr>
    </w:lvl>
    <w:lvl w:ilvl="4" w:tplc="DFE28EB4" w:tentative="1">
      <w:start w:val="1"/>
      <w:numFmt w:val="bullet"/>
      <w:lvlText w:val="o"/>
      <w:lvlJc w:val="left"/>
      <w:pPr>
        <w:ind w:left="3600" w:hanging="360"/>
      </w:pPr>
      <w:rPr>
        <w:rFonts w:ascii="Courier New" w:hAnsi="Courier New" w:cs="Courier New" w:hint="default"/>
      </w:rPr>
    </w:lvl>
    <w:lvl w:ilvl="5" w:tplc="3A425EDE" w:tentative="1">
      <w:start w:val="1"/>
      <w:numFmt w:val="bullet"/>
      <w:lvlText w:val=""/>
      <w:lvlJc w:val="left"/>
      <w:pPr>
        <w:ind w:left="4320" w:hanging="360"/>
      </w:pPr>
      <w:rPr>
        <w:rFonts w:ascii="Wingdings" w:hAnsi="Wingdings" w:hint="default"/>
      </w:rPr>
    </w:lvl>
    <w:lvl w:ilvl="6" w:tplc="D9D8CA10" w:tentative="1">
      <w:start w:val="1"/>
      <w:numFmt w:val="bullet"/>
      <w:lvlText w:val=""/>
      <w:lvlJc w:val="left"/>
      <w:pPr>
        <w:ind w:left="5040" w:hanging="360"/>
      </w:pPr>
      <w:rPr>
        <w:rFonts w:ascii="Symbol" w:hAnsi="Symbol" w:hint="default"/>
      </w:rPr>
    </w:lvl>
    <w:lvl w:ilvl="7" w:tplc="7A105B60" w:tentative="1">
      <w:start w:val="1"/>
      <w:numFmt w:val="bullet"/>
      <w:lvlText w:val="o"/>
      <w:lvlJc w:val="left"/>
      <w:pPr>
        <w:ind w:left="5760" w:hanging="360"/>
      </w:pPr>
      <w:rPr>
        <w:rFonts w:ascii="Courier New" w:hAnsi="Courier New" w:cs="Courier New" w:hint="default"/>
      </w:rPr>
    </w:lvl>
    <w:lvl w:ilvl="8" w:tplc="E9DC3978" w:tentative="1">
      <w:start w:val="1"/>
      <w:numFmt w:val="bullet"/>
      <w:lvlText w:val=""/>
      <w:lvlJc w:val="left"/>
      <w:pPr>
        <w:ind w:left="6480" w:hanging="360"/>
      </w:pPr>
      <w:rPr>
        <w:rFonts w:ascii="Wingdings" w:hAnsi="Wingdings" w:hint="default"/>
      </w:rPr>
    </w:lvl>
  </w:abstractNum>
  <w:abstractNum w:abstractNumId="7"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D686D"/>
    <w:multiLevelType w:val="hybridMultilevel"/>
    <w:tmpl w:val="B35E900C"/>
    <w:lvl w:ilvl="0" w:tplc="D3AE492E">
      <w:start w:val="1"/>
      <w:numFmt w:val="bullet"/>
      <w:lvlText w:val=""/>
      <w:lvlJc w:val="left"/>
      <w:pPr>
        <w:ind w:left="765" w:hanging="360"/>
      </w:pPr>
      <w:rPr>
        <w:rFonts w:ascii="Symbol" w:hAnsi="Symbol" w:hint="default"/>
      </w:rPr>
    </w:lvl>
    <w:lvl w:ilvl="1" w:tplc="B698570C" w:tentative="1">
      <w:start w:val="1"/>
      <w:numFmt w:val="bullet"/>
      <w:lvlText w:val="o"/>
      <w:lvlJc w:val="left"/>
      <w:pPr>
        <w:ind w:left="1485" w:hanging="360"/>
      </w:pPr>
      <w:rPr>
        <w:rFonts w:ascii="Courier New" w:hAnsi="Courier New" w:cs="Courier New" w:hint="default"/>
      </w:rPr>
    </w:lvl>
    <w:lvl w:ilvl="2" w:tplc="FEA49B1A" w:tentative="1">
      <w:start w:val="1"/>
      <w:numFmt w:val="bullet"/>
      <w:lvlText w:val=""/>
      <w:lvlJc w:val="left"/>
      <w:pPr>
        <w:ind w:left="2205" w:hanging="360"/>
      </w:pPr>
      <w:rPr>
        <w:rFonts w:ascii="Wingdings" w:hAnsi="Wingdings" w:hint="default"/>
      </w:rPr>
    </w:lvl>
    <w:lvl w:ilvl="3" w:tplc="E30A8618" w:tentative="1">
      <w:start w:val="1"/>
      <w:numFmt w:val="bullet"/>
      <w:lvlText w:val=""/>
      <w:lvlJc w:val="left"/>
      <w:pPr>
        <w:ind w:left="2925" w:hanging="360"/>
      </w:pPr>
      <w:rPr>
        <w:rFonts w:ascii="Symbol" w:hAnsi="Symbol" w:hint="default"/>
      </w:rPr>
    </w:lvl>
    <w:lvl w:ilvl="4" w:tplc="CF6E2D9C" w:tentative="1">
      <w:start w:val="1"/>
      <w:numFmt w:val="bullet"/>
      <w:lvlText w:val="o"/>
      <w:lvlJc w:val="left"/>
      <w:pPr>
        <w:ind w:left="3645" w:hanging="360"/>
      </w:pPr>
      <w:rPr>
        <w:rFonts w:ascii="Courier New" w:hAnsi="Courier New" w:cs="Courier New" w:hint="default"/>
      </w:rPr>
    </w:lvl>
    <w:lvl w:ilvl="5" w:tplc="07489432" w:tentative="1">
      <w:start w:val="1"/>
      <w:numFmt w:val="bullet"/>
      <w:lvlText w:val=""/>
      <w:lvlJc w:val="left"/>
      <w:pPr>
        <w:ind w:left="4365" w:hanging="360"/>
      </w:pPr>
      <w:rPr>
        <w:rFonts w:ascii="Wingdings" w:hAnsi="Wingdings" w:hint="default"/>
      </w:rPr>
    </w:lvl>
    <w:lvl w:ilvl="6" w:tplc="A9803086" w:tentative="1">
      <w:start w:val="1"/>
      <w:numFmt w:val="bullet"/>
      <w:lvlText w:val=""/>
      <w:lvlJc w:val="left"/>
      <w:pPr>
        <w:ind w:left="5085" w:hanging="360"/>
      </w:pPr>
      <w:rPr>
        <w:rFonts w:ascii="Symbol" w:hAnsi="Symbol" w:hint="default"/>
      </w:rPr>
    </w:lvl>
    <w:lvl w:ilvl="7" w:tplc="E6E460B6" w:tentative="1">
      <w:start w:val="1"/>
      <w:numFmt w:val="bullet"/>
      <w:lvlText w:val="o"/>
      <w:lvlJc w:val="left"/>
      <w:pPr>
        <w:ind w:left="5805" w:hanging="360"/>
      </w:pPr>
      <w:rPr>
        <w:rFonts w:ascii="Courier New" w:hAnsi="Courier New" w:cs="Courier New" w:hint="default"/>
      </w:rPr>
    </w:lvl>
    <w:lvl w:ilvl="8" w:tplc="C2884E26" w:tentative="1">
      <w:start w:val="1"/>
      <w:numFmt w:val="bullet"/>
      <w:lvlText w:val=""/>
      <w:lvlJc w:val="left"/>
      <w:pPr>
        <w:ind w:left="6525" w:hanging="360"/>
      </w:pPr>
      <w:rPr>
        <w:rFonts w:ascii="Wingdings" w:hAnsi="Wingdings" w:hint="default"/>
      </w:rPr>
    </w:lvl>
  </w:abstractNum>
  <w:abstractNum w:abstractNumId="9" w15:restartNumberingAfterBreak="0">
    <w:nsid w:val="1D4C2703"/>
    <w:multiLevelType w:val="hybridMultilevel"/>
    <w:tmpl w:val="AD9011F2"/>
    <w:lvl w:ilvl="0" w:tplc="A5AC61F2">
      <w:start w:val="1"/>
      <w:numFmt w:val="bullet"/>
      <w:lvlText w:val=""/>
      <w:lvlJc w:val="left"/>
      <w:pPr>
        <w:ind w:left="720" w:hanging="360"/>
      </w:pPr>
      <w:rPr>
        <w:rFonts w:ascii="Symbol" w:hAnsi="Symbol" w:hint="default"/>
      </w:rPr>
    </w:lvl>
    <w:lvl w:ilvl="1" w:tplc="04E4228C" w:tentative="1">
      <w:start w:val="1"/>
      <w:numFmt w:val="bullet"/>
      <w:lvlText w:val="o"/>
      <w:lvlJc w:val="left"/>
      <w:pPr>
        <w:ind w:left="1440" w:hanging="360"/>
      </w:pPr>
      <w:rPr>
        <w:rFonts w:ascii="Courier New" w:hAnsi="Courier New" w:cs="Courier New" w:hint="default"/>
      </w:rPr>
    </w:lvl>
    <w:lvl w:ilvl="2" w:tplc="A94C4EA4" w:tentative="1">
      <w:start w:val="1"/>
      <w:numFmt w:val="bullet"/>
      <w:lvlText w:val=""/>
      <w:lvlJc w:val="left"/>
      <w:pPr>
        <w:ind w:left="2160" w:hanging="360"/>
      </w:pPr>
      <w:rPr>
        <w:rFonts w:ascii="Wingdings" w:hAnsi="Wingdings" w:hint="default"/>
      </w:rPr>
    </w:lvl>
    <w:lvl w:ilvl="3" w:tplc="6206ECEC" w:tentative="1">
      <w:start w:val="1"/>
      <w:numFmt w:val="bullet"/>
      <w:lvlText w:val=""/>
      <w:lvlJc w:val="left"/>
      <w:pPr>
        <w:ind w:left="2880" w:hanging="360"/>
      </w:pPr>
      <w:rPr>
        <w:rFonts w:ascii="Symbol" w:hAnsi="Symbol" w:hint="default"/>
      </w:rPr>
    </w:lvl>
    <w:lvl w:ilvl="4" w:tplc="A4B66402" w:tentative="1">
      <w:start w:val="1"/>
      <w:numFmt w:val="bullet"/>
      <w:lvlText w:val="o"/>
      <w:lvlJc w:val="left"/>
      <w:pPr>
        <w:ind w:left="3600" w:hanging="360"/>
      </w:pPr>
      <w:rPr>
        <w:rFonts w:ascii="Courier New" w:hAnsi="Courier New" w:cs="Courier New" w:hint="default"/>
      </w:rPr>
    </w:lvl>
    <w:lvl w:ilvl="5" w:tplc="2E5029FE" w:tentative="1">
      <w:start w:val="1"/>
      <w:numFmt w:val="bullet"/>
      <w:lvlText w:val=""/>
      <w:lvlJc w:val="left"/>
      <w:pPr>
        <w:ind w:left="4320" w:hanging="360"/>
      </w:pPr>
      <w:rPr>
        <w:rFonts w:ascii="Wingdings" w:hAnsi="Wingdings" w:hint="default"/>
      </w:rPr>
    </w:lvl>
    <w:lvl w:ilvl="6" w:tplc="582CEFF6" w:tentative="1">
      <w:start w:val="1"/>
      <w:numFmt w:val="bullet"/>
      <w:lvlText w:val=""/>
      <w:lvlJc w:val="left"/>
      <w:pPr>
        <w:ind w:left="5040" w:hanging="360"/>
      </w:pPr>
      <w:rPr>
        <w:rFonts w:ascii="Symbol" w:hAnsi="Symbol" w:hint="default"/>
      </w:rPr>
    </w:lvl>
    <w:lvl w:ilvl="7" w:tplc="6802B374" w:tentative="1">
      <w:start w:val="1"/>
      <w:numFmt w:val="bullet"/>
      <w:lvlText w:val="o"/>
      <w:lvlJc w:val="left"/>
      <w:pPr>
        <w:ind w:left="5760" w:hanging="360"/>
      </w:pPr>
      <w:rPr>
        <w:rFonts w:ascii="Courier New" w:hAnsi="Courier New" w:cs="Courier New" w:hint="default"/>
      </w:rPr>
    </w:lvl>
    <w:lvl w:ilvl="8" w:tplc="F7F4FB8E" w:tentative="1">
      <w:start w:val="1"/>
      <w:numFmt w:val="bullet"/>
      <w:lvlText w:val=""/>
      <w:lvlJc w:val="left"/>
      <w:pPr>
        <w:ind w:left="6480" w:hanging="360"/>
      </w:pPr>
      <w:rPr>
        <w:rFonts w:ascii="Wingdings" w:hAnsi="Wingdings" w:hint="default"/>
      </w:rPr>
    </w:lvl>
  </w:abstractNum>
  <w:abstractNum w:abstractNumId="10" w15:restartNumberingAfterBreak="0">
    <w:nsid w:val="22CA5D22"/>
    <w:multiLevelType w:val="hybridMultilevel"/>
    <w:tmpl w:val="420C4540"/>
    <w:lvl w:ilvl="0" w:tplc="EF5AE428">
      <w:start w:val="1"/>
      <w:numFmt w:val="bullet"/>
      <w:lvlText w:val=""/>
      <w:lvlJc w:val="left"/>
      <w:pPr>
        <w:ind w:left="720" w:hanging="360"/>
      </w:pPr>
      <w:rPr>
        <w:rFonts w:ascii="Symbol" w:hAnsi="Symbol" w:hint="default"/>
      </w:rPr>
    </w:lvl>
    <w:lvl w:ilvl="1" w:tplc="888858D8" w:tentative="1">
      <w:start w:val="1"/>
      <w:numFmt w:val="bullet"/>
      <w:lvlText w:val="o"/>
      <w:lvlJc w:val="left"/>
      <w:pPr>
        <w:ind w:left="1440" w:hanging="360"/>
      </w:pPr>
      <w:rPr>
        <w:rFonts w:ascii="Courier New" w:hAnsi="Courier New" w:cs="Courier New" w:hint="default"/>
      </w:rPr>
    </w:lvl>
    <w:lvl w:ilvl="2" w:tplc="CC8E0664">
      <w:start w:val="1"/>
      <w:numFmt w:val="bullet"/>
      <w:lvlText w:val=""/>
      <w:lvlJc w:val="left"/>
      <w:pPr>
        <w:ind w:left="2160" w:hanging="360"/>
      </w:pPr>
      <w:rPr>
        <w:rFonts w:ascii="Wingdings" w:hAnsi="Wingdings" w:hint="default"/>
      </w:rPr>
    </w:lvl>
    <w:lvl w:ilvl="3" w:tplc="A4C48F14" w:tentative="1">
      <w:start w:val="1"/>
      <w:numFmt w:val="bullet"/>
      <w:lvlText w:val=""/>
      <w:lvlJc w:val="left"/>
      <w:pPr>
        <w:ind w:left="2880" w:hanging="360"/>
      </w:pPr>
      <w:rPr>
        <w:rFonts w:ascii="Symbol" w:hAnsi="Symbol" w:hint="default"/>
      </w:rPr>
    </w:lvl>
    <w:lvl w:ilvl="4" w:tplc="95184D18" w:tentative="1">
      <w:start w:val="1"/>
      <w:numFmt w:val="bullet"/>
      <w:lvlText w:val="o"/>
      <w:lvlJc w:val="left"/>
      <w:pPr>
        <w:ind w:left="3600" w:hanging="360"/>
      </w:pPr>
      <w:rPr>
        <w:rFonts w:ascii="Courier New" w:hAnsi="Courier New" w:cs="Courier New" w:hint="default"/>
      </w:rPr>
    </w:lvl>
    <w:lvl w:ilvl="5" w:tplc="F4E8034E" w:tentative="1">
      <w:start w:val="1"/>
      <w:numFmt w:val="bullet"/>
      <w:lvlText w:val=""/>
      <w:lvlJc w:val="left"/>
      <w:pPr>
        <w:ind w:left="4320" w:hanging="360"/>
      </w:pPr>
      <w:rPr>
        <w:rFonts w:ascii="Wingdings" w:hAnsi="Wingdings" w:hint="default"/>
      </w:rPr>
    </w:lvl>
    <w:lvl w:ilvl="6" w:tplc="06ECCADA" w:tentative="1">
      <w:start w:val="1"/>
      <w:numFmt w:val="bullet"/>
      <w:lvlText w:val=""/>
      <w:lvlJc w:val="left"/>
      <w:pPr>
        <w:ind w:left="5040" w:hanging="360"/>
      </w:pPr>
      <w:rPr>
        <w:rFonts w:ascii="Symbol" w:hAnsi="Symbol" w:hint="default"/>
      </w:rPr>
    </w:lvl>
    <w:lvl w:ilvl="7" w:tplc="93FA4742" w:tentative="1">
      <w:start w:val="1"/>
      <w:numFmt w:val="bullet"/>
      <w:lvlText w:val="o"/>
      <w:lvlJc w:val="left"/>
      <w:pPr>
        <w:ind w:left="5760" w:hanging="360"/>
      </w:pPr>
      <w:rPr>
        <w:rFonts w:ascii="Courier New" w:hAnsi="Courier New" w:cs="Courier New" w:hint="default"/>
      </w:rPr>
    </w:lvl>
    <w:lvl w:ilvl="8" w:tplc="30D01FD4" w:tentative="1">
      <w:start w:val="1"/>
      <w:numFmt w:val="bullet"/>
      <w:lvlText w:val=""/>
      <w:lvlJc w:val="left"/>
      <w:pPr>
        <w:ind w:left="6480" w:hanging="360"/>
      </w:pPr>
      <w:rPr>
        <w:rFonts w:ascii="Wingdings" w:hAnsi="Wingdings" w:hint="default"/>
      </w:rPr>
    </w:lvl>
  </w:abstractNum>
  <w:abstractNum w:abstractNumId="11" w15:restartNumberingAfterBreak="0">
    <w:nsid w:val="272E4782"/>
    <w:multiLevelType w:val="multilevel"/>
    <w:tmpl w:val="F9E0D080"/>
    <w:styleLink w:val="CurrentList2"/>
    <w:lvl w:ilvl="0">
      <w:numFmt w:val="bullet"/>
      <w:lvlText w:val="-"/>
      <w:lvlJc w:val="left"/>
      <w:pPr>
        <w:ind w:left="720" w:hanging="360"/>
      </w:pPr>
      <w:rPr>
        <w:rFonts w:ascii="Arial" w:eastAsiaTheme="minorHAnsi" w:hAnsi="Arial" w:cs="Aria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B0E06"/>
    <w:multiLevelType w:val="hybridMultilevel"/>
    <w:tmpl w:val="51104EEC"/>
    <w:lvl w:ilvl="0" w:tplc="D5048FC6">
      <w:start w:val="1"/>
      <w:numFmt w:val="bullet"/>
      <w:lvlText w:val=""/>
      <w:lvlJc w:val="left"/>
      <w:pPr>
        <w:ind w:left="720" w:hanging="360"/>
      </w:pPr>
      <w:rPr>
        <w:rFonts w:ascii="Symbol" w:hAnsi="Symbol" w:hint="default"/>
      </w:rPr>
    </w:lvl>
    <w:lvl w:ilvl="1" w:tplc="264A52E8" w:tentative="1">
      <w:start w:val="1"/>
      <w:numFmt w:val="bullet"/>
      <w:lvlText w:val="o"/>
      <w:lvlJc w:val="left"/>
      <w:pPr>
        <w:ind w:left="1440" w:hanging="360"/>
      </w:pPr>
      <w:rPr>
        <w:rFonts w:ascii="Courier New" w:hAnsi="Courier New" w:cs="Courier New" w:hint="default"/>
      </w:rPr>
    </w:lvl>
    <w:lvl w:ilvl="2" w:tplc="0008A05C" w:tentative="1">
      <w:start w:val="1"/>
      <w:numFmt w:val="bullet"/>
      <w:lvlText w:val=""/>
      <w:lvlJc w:val="left"/>
      <w:pPr>
        <w:ind w:left="2160" w:hanging="360"/>
      </w:pPr>
      <w:rPr>
        <w:rFonts w:ascii="Wingdings" w:hAnsi="Wingdings" w:hint="default"/>
      </w:rPr>
    </w:lvl>
    <w:lvl w:ilvl="3" w:tplc="50E259F4" w:tentative="1">
      <w:start w:val="1"/>
      <w:numFmt w:val="bullet"/>
      <w:lvlText w:val=""/>
      <w:lvlJc w:val="left"/>
      <w:pPr>
        <w:ind w:left="2880" w:hanging="360"/>
      </w:pPr>
      <w:rPr>
        <w:rFonts w:ascii="Symbol" w:hAnsi="Symbol" w:hint="default"/>
      </w:rPr>
    </w:lvl>
    <w:lvl w:ilvl="4" w:tplc="4B42B4D6" w:tentative="1">
      <w:start w:val="1"/>
      <w:numFmt w:val="bullet"/>
      <w:lvlText w:val="o"/>
      <w:lvlJc w:val="left"/>
      <w:pPr>
        <w:ind w:left="3600" w:hanging="360"/>
      </w:pPr>
      <w:rPr>
        <w:rFonts w:ascii="Courier New" w:hAnsi="Courier New" w:cs="Courier New" w:hint="default"/>
      </w:rPr>
    </w:lvl>
    <w:lvl w:ilvl="5" w:tplc="059EB6AC" w:tentative="1">
      <w:start w:val="1"/>
      <w:numFmt w:val="bullet"/>
      <w:lvlText w:val=""/>
      <w:lvlJc w:val="left"/>
      <w:pPr>
        <w:ind w:left="4320" w:hanging="360"/>
      </w:pPr>
      <w:rPr>
        <w:rFonts w:ascii="Wingdings" w:hAnsi="Wingdings" w:hint="default"/>
      </w:rPr>
    </w:lvl>
    <w:lvl w:ilvl="6" w:tplc="695A259A" w:tentative="1">
      <w:start w:val="1"/>
      <w:numFmt w:val="bullet"/>
      <w:lvlText w:val=""/>
      <w:lvlJc w:val="left"/>
      <w:pPr>
        <w:ind w:left="5040" w:hanging="360"/>
      </w:pPr>
      <w:rPr>
        <w:rFonts w:ascii="Symbol" w:hAnsi="Symbol" w:hint="default"/>
      </w:rPr>
    </w:lvl>
    <w:lvl w:ilvl="7" w:tplc="0EDED6EE" w:tentative="1">
      <w:start w:val="1"/>
      <w:numFmt w:val="bullet"/>
      <w:lvlText w:val="o"/>
      <w:lvlJc w:val="left"/>
      <w:pPr>
        <w:ind w:left="5760" w:hanging="360"/>
      </w:pPr>
      <w:rPr>
        <w:rFonts w:ascii="Courier New" w:hAnsi="Courier New" w:cs="Courier New" w:hint="default"/>
      </w:rPr>
    </w:lvl>
    <w:lvl w:ilvl="8" w:tplc="049E96E0" w:tentative="1">
      <w:start w:val="1"/>
      <w:numFmt w:val="bullet"/>
      <w:lvlText w:val=""/>
      <w:lvlJc w:val="left"/>
      <w:pPr>
        <w:ind w:left="6480" w:hanging="360"/>
      </w:pPr>
      <w:rPr>
        <w:rFonts w:ascii="Wingdings" w:hAnsi="Wingdings" w:hint="default"/>
      </w:rPr>
    </w:lvl>
  </w:abstractNum>
  <w:abstractNum w:abstractNumId="14"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B13904"/>
    <w:multiLevelType w:val="hybridMultilevel"/>
    <w:tmpl w:val="25E88A38"/>
    <w:lvl w:ilvl="0" w:tplc="9B0EEAFA">
      <w:start w:val="1"/>
      <w:numFmt w:val="bullet"/>
      <w:lvlText w:val=""/>
      <w:lvlJc w:val="left"/>
      <w:pPr>
        <w:ind w:left="720" w:hanging="360"/>
      </w:pPr>
      <w:rPr>
        <w:rFonts w:ascii="Symbol" w:hAnsi="Symbol" w:hint="default"/>
      </w:rPr>
    </w:lvl>
    <w:lvl w:ilvl="1" w:tplc="3244B542">
      <w:start w:val="1"/>
      <w:numFmt w:val="bullet"/>
      <w:lvlText w:val="o"/>
      <w:lvlJc w:val="left"/>
      <w:pPr>
        <w:ind w:left="1440" w:hanging="360"/>
      </w:pPr>
      <w:rPr>
        <w:rFonts w:ascii="Courier New" w:hAnsi="Courier New" w:cs="Courier New" w:hint="default"/>
      </w:rPr>
    </w:lvl>
    <w:lvl w:ilvl="2" w:tplc="30382D3A" w:tentative="1">
      <w:start w:val="1"/>
      <w:numFmt w:val="bullet"/>
      <w:lvlText w:val=""/>
      <w:lvlJc w:val="left"/>
      <w:pPr>
        <w:ind w:left="2160" w:hanging="360"/>
      </w:pPr>
      <w:rPr>
        <w:rFonts w:ascii="Wingdings" w:hAnsi="Wingdings" w:hint="default"/>
      </w:rPr>
    </w:lvl>
    <w:lvl w:ilvl="3" w:tplc="7E3080E4" w:tentative="1">
      <w:start w:val="1"/>
      <w:numFmt w:val="bullet"/>
      <w:lvlText w:val=""/>
      <w:lvlJc w:val="left"/>
      <w:pPr>
        <w:ind w:left="2880" w:hanging="360"/>
      </w:pPr>
      <w:rPr>
        <w:rFonts w:ascii="Symbol" w:hAnsi="Symbol" w:hint="default"/>
      </w:rPr>
    </w:lvl>
    <w:lvl w:ilvl="4" w:tplc="4D3EDBFC" w:tentative="1">
      <w:start w:val="1"/>
      <w:numFmt w:val="bullet"/>
      <w:lvlText w:val="o"/>
      <w:lvlJc w:val="left"/>
      <w:pPr>
        <w:ind w:left="3600" w:hanging="360"/>
      </w:pPr>
      <w:rPr>
        <w:rFonts w:ascii="Courier New" w:hAnsi="Courier New" w:cs="Courier New" w:hint="default"/>
      </w:rPr>
    </w:lvl>
    <w:lvl w:ilvl="5" w:tplc="01902FFE" w:tentative="1">
      <w:start w:val="1"/>
      <w:numFmt w:val="bullet"/>
      <w:lvlText w:val=""/>
      <w:lvlJc w:val="left"/>
      <w:pPr>
        <w:ind w:left="4320" w:hanging="360"/>
      </w:pPr>
      <w:rPr>
        <w:rFonts w:ascii="Wingdings" w:hAnsi="Wingdings" w:hint="default"/>
      </w:rPr>
    </w:lvl>
    <w:lvl w:ilvl="6" w:tplc="719CEAB6" w:tentative="1">
      <w:start w:val="1"/>
      <w:numFmt w:val="bullet"/>
      <w:lvlText w:val=""/>
      <w:lvlJc w:val="left"/>
      <w:pPr>
        <w:ind w:left="5040" w:hanging="360"/>
      </w:pPr>
      <w:rPr>
        <w:rFonts w:ascii="Symbol" w:hAnsi="Symbol" w:hint="default"/>
      </w:rPr>
    </w:lvl>
    <w:lvl w:ilvl="7" w:tplc="FCC0114C" w:tentative="1">
      <w:start w:val="1"/>
      <w:numFmt w:val="bullet"/>
      <w:lvlText w:val="o"/>
      <w:lvlJc w:val="left"/>
      <w:pPr>
        <w:ind w:left="5760" w:hanging="360"/>
      </w:pPr>
      <w:rPr>
        <w:rFonts w:ascii="Courier New" w:hAnsi="Courier New" w:cs="Courier New" w:hint="default"/>
      </w:rPr>
    </w:lvl>
    <w:lvl w:ilvl="8" w:tplc="D432FB52" w:tentative="1">
      <w:start w:val="1"/>
      <w:numFmt w:val="bullet"/>
      <w:lvlText w:val=""/>
      <w:lvlJc w:val="left"/>
      <w:pPr>
        <w:ind w:left="6480" w:hanging="360"/>
      </w:pPr>
      <w:rPr>
        <w:rFonts w:ascii="Wingdings" w:hAnsi="Wingdings" w:hint="default"/>
      </w:rPr>
    </w:lvl>
  </w:abstractNum>
  <w:abstractNum w:abstractNumId="16" w15:restartNumberingAfterBreak="0">
    <w:nsid w:val="33E466CD"/>
    <w:multiLevelType w:val="hybridMultilevel"/>
    <w:tmpl w:val="38C2BE1A"/>
    <w:lvl w:ilvl="0" w:tplc="25A6CAC0">
      <w:start w:val="1"/>
      <w:numFmt w:val="bullet"/>
      <w:lvlText w:val=""/>
      <w:lvlJc w:val="left"/>
      <w:pPr>
        <w:ind w:left="720" w:hanging="360"/>
      </w:pPr>
      <w:rPr>
        <w:rFonts w:ascii="Symbol" w:hAnsi="Symbol" w:hint="default"/>
      </w:rPr>
    </w:lvl>
    <w:lvl w:ilvl="1" w:tplc="D354DE48" w:tentative="1">
      <w:start w:val="1"/>
      <w:numFmt w:val="bullet"/>
      <w:lvlText w:val="o"/>
      <w:lvlJc w:val="left"/>
      <w:pPr>
        <w:ind w:left="1440" w:hanging="360"/>
      </w:pPr>
      <w:rPr>
        <w:rFonts w:ascii="Courier New" w:hAnsi="Courier New" w:cs="Courier New" w:hint="default"/>
      </w:rPr>
    </w:lvl>
    <w:lvl w:ilvl="2" w:tplc="1CECCD98" w:tentative="1">
      <w:start w:val="1"/>
      <w:numFmt w:val="bullet"/>
      <w:lvlText w:val=""/>
      <w:lvlJc w:val="left"/>
      <w:pPr>
        <w:ind w:left="2160" w:hanging="360"/>
      </w:pPr>
      <w:rPr>
        <w:rFonts w:ascii="Wingdings" w:hAnsi="Wingdings" w:hint="default"/>
      </w:rPr>
    </w:lvl>
    <w:lvl w:ilvl="3" w:tplc="C5C0F446" w:tentative="1">
      <w:start w:val="1"/>
      <w:numFmt w:val="bullet"/>
      <w:lvlText w:val=""/>
      <w:lvlJc w:val="left"/>
      <w:pPr>
        <w:ind w:left="2880" w:hanging="360"/>
      </w:pPr>
      <w:rPr>
        <w:rFonts w:ascii="Symbol" w:hAnsi="Symbol" w:hint="default"/>
      </w:rPr>
    </w:lvl>
    <w:lvl w:ilvl="4" w:tplc="DB3C4354" w:tentative="1">
      <w:start w:val="1"/>
      <w:numFmt w:val="bullet"/>
      <w:lvlText w:val="o"/>
      <w:lvlJc w:val="left"/>
      <w:pPr>
        <w:ind w:left="3600" w:hanging="360"/>
      </w:pPr>
      <w:rPr>
        <w:rFonts w:ascii="Courier New" w:hAnsi="Courier New" w:cs="Courier New" w:hint="default"/>
      </w:rPr>
    </w:lvl>
    <w:lvl w:ilvl="5" w:tplc="384E8BF8" w:tentative="1">
      <w:start w:val="1"/>
      <w:numFmt w:val="bullet"/>
      <w:lvlText w:val=""/>
      <w:lvlJc w:val="left"/>
      <w:pPr>
        <w:ind w:left="4320" w:hanging="360"/>
      </w:pPr>
      <w:rPr>
        <w:rFonts w:ascii="Wingdings" w:hAnsi="Wingdings" w:hint="default"/>
      </w:rPr>
    </w:lvl>
    <w:lvl w:ilvl="6" w:tplc="4D22932E" w:tentative="1">
      <w:start w:val="1"/>
      <w:numFmt w:val="bullet"/>
      <w:lvlText w:val=""/>
      <w:lvlJc w:val="left"/>
      <w:pPr>
        <w:ind w:left="5040" w:hanging="360"/>
      </w:pPr>
      <w:rPr>
        <w:rFonts w:ascii="Symbol" w:hAnsi="Symbol" w:hint="default"/>
      </w:rPr>
    </w:lvl>
    <w:lvl w:ilvl="7" w:tplc="F14A45F6" w:tentative="1">
      <w:start w:val="1"/>
      <w:numFmt w:val="bullet"/>
      <w:lvlText w:val="o"/>
      <w:lvlJc w:val="left"/>
      <w:pPr>
        <w:ind w:left="5760" w:hanging="360"/>
      </w:pPr>
      <w:rPr>
        <w:rFonts w:ascii="Courier New" w:hAnsi="Courier New" w:cs="Courier New" w:hint="default"/>
      </w:rPr>
    </w:lvl>
    <w:lvl w:ilvl="8" w:tplc="478079F2" w:tentative="1">
      <w:start w:val="1"/>
      <w:numFmt w:val="bullet"/>
      <w:lvlText w:val=""/>
      <w:lvlJc w:val="left"/>
      <w:pPr>
        <w:ind w:left="6480" w:hanging="360"/>
      </w:pPr>
      <w:rPr>
        <w:rFonts w:ascii="Wingdings" w:hAnsi="Wingdings" w:hint="default"/>
      </w:rPr>
    </w:lvl>
  </w:abstractNum>
  <w:abstractNum w:abstractNumId="17" w15:restartNumberingAfterBreak="0">
    <w:nsid w:val="354A21F9"/>
    <w:multiLevelType w:val="hybridMultilevel"/>
    <w:tmpl w:val="1C50AA9A"/>
    <w:lvl w:ilvl="0" w:tplc="7D14EA16">
      <w:start w:val="1"/>
      <w:numFmt w:val="bullet"/>
      <w:lvlText w:val=""/>
      <w:lvlJc w:val="left"/>
      <w:pPr>
        <w:ind w:left="720" w:hanging="360"/>
      </w:pPr>
      <w:rPr>
        <w:rFonts w:ascii="Symbol" w:hAnsi="Symbol" w:hint="default"/>
      </w:rPr>
    </w:lvl>
    <w:lvl w:ilvl="1" w:tplc="FFAACE7A" w:tentative="1">
      <w:start w:val="1"/>
      <w:numFmt w:val="bullet"/>
      <w:lvlText w:val="o"/>
      <w:lvlJc w:val="left"/>
      <w:pPr>
        <w:ind w:left="1440" w:hanging="360"/>
      </w:pPr>
      <w:rPr>
        <w:rFonts w:ascii="Courier New" w:hAnsi="Courier New" w:cs="Courier New" w:hint="default"/>
      </w:rPr>
    </w:lvl>
    <w:lvl w:ilvl="2" w:tplc="A23C6918" w:tentative="1">
      <w:start w:val="1"/>
      <w:numFmt w:val="bullet"/>
      <w:lvlText w:val=""/>
      <w:lvlJc w:val="left"/>
      <w:pPr>
        <w:ind w:left="2160" w:hanging="360"/>
      </w:pPr>
      <w:rPr>
        <w:rFonts w:ascii="Wingdings" w:hAnsi="Wingdings" w:hint="default"/>
      </w:rPr>
    </w:lvl>
    <w:lvl w:ilvl="3" w:tplc="38B6F280" w:tentative="1">
      <w:start w:val="1"/>
      <w:numFmt w:val="bullet"/>
      <w:lvlText w:val=""/>
      <w:lvlJc w:val="left"/>
      <w:pPr>
        <w:ind w:left="2880" w:hanging="360"/>
      </w:pPr>
      <w:rPr>
        <w:rFonts w:ascii="Symbol" w:hAnsi="Symbol" w:hint="default"/>
      </w:rPr>
    </w:lvl>
    <w:lvl w:ilvl="4" w:tplc="A35C9FE0" w:tentative="1">
      <w:start w:val="1"/>
      <w:numFmt w:val="bullet"/>
      <w:lvlText w:val="o"/>
      <w:lvlJc w:val="left"/>
      <w:pPr>
        <w:ind w:left="3600" w:hanging="360"/>
      </w:pPr>
      <w:rPr>
        <w:rFonts w:ascii="Courier New" w:hAnsi="Courier New" w:cs="Courier New" w:hint="default"/>
      </w:rPr>
    </w:lvl>
    <w:lvl w:ilvl="5" w:tplc="BDDEA316" w:tentative="1">
      <w:start w:val="1"/>
      <w:numFmt w:val="bullet"/>
      <w:lvlText w:val=""/>
      <w:lvlJc w:val="left"/>
      <w:pPr>
        <w:ind w:left="4320" w:hanging="360"/>
      </w:pPr>
      <w:rPr>
        <w:rFonts w:ascii="Wingdings" w:hAnsi="Wingdings" w:hint="default"/>
      </w:rPr>
    </w:lvl>
    <w:lvl w:ilvl="6" w:tplc="07D02D70" w:tentative="1">
      <w:start w:val="1"/>
      <w:numFmt w:val="bullet"/>
      <w:lvlText w:val=""/>
      <w:lvlJc w:val="left"/>
      <w:pPr>
        <w:ind w:left="5040" w:hanging="360"/>
      </w:pPr>
      <w:rPr>
        <w:rFonts w:ascii="Symbol" w:hAnsi="Symbol" w:hint="default"/>
      </w:rPr>
    </w:lvl>
    <w:lvl w:ilvl="7" w:tplc="89CCDABE" w:tentative="1">
      <w:start w:val="1"/>
      <w:numFmt w:val="bullet"/>
      <w:lvlText w:val="o"/>
      <w:lvlJc w:val="left"/>
      <w:pPr>
        <w:ind w:left="5760" w:hanging="360"/>
      </w:pPr>
      <w:rPr>
        <w:rFonts w:ascii="Courier New" w:hAnsi="Courier New" w:cs="Courier New" w:hint="default"/>
      </w:rPr>
    </w:lvl>
    <w:lvl w:ilvl="8" w:tplc="392C9E4A" w:tentative="1">
      <w:start w:val="1"/>
      <w:numFmt w:val="bullet"/>
      <w:lvlText w:val=""/>
      <w:lvlJc w:val="left"/>
      <w:pPr>
        <w:ind w:left="6480" w:hanging="360"/>
      </w:pPr>
      <w:rPr>
        <w:rFonts w:ascii="Wingdings" w:hAnsi="Wingdings" w:hint="default"/>
      </w:rPr>
    </w:lvl>
  </w:abstractNum>
  <w:abstractNum w:abstractNumId="18"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B232CE"/>
    <w:multiLevelType w:val="hybridMultilevel"/>
    <w:tmpl w:val="66B48ECC"/>
    <w:lvl w:ilvl="0" w:tplc="D2A49B96">
      <w:start w:val="1"/>
      <w:numFmt w:val="bullet"/>
      <w:lvlText w:val=""/>
      <w:lvlJc w:val="left"/>
      <w:pPr>
        <w:ind w:left="720" w:hanging="360"/>
      </w:pPr>
      <w:rPr>
        <w:rFonts w:ascii="Symbol" w:hAnsi="Symbol" w:hint="default"/>
      </w:rPr>
    </w:lvl>
    <w:lvl w:ilvl="1" w:tplc="713ED208" w:tentative="1">
      <w:start w:val="1"/>
      <w:numFmt w:val="bullet"/>
      <w:lvlText w:val="o"/>
      <w:lvlJc w:val="left"/>
      <w:pPr>
        <w:ind w:left="1440" w:hanging="360"/>
      </w:pPr>
      <w:rPr>
        <w:rFonts w:ascii="Courier New" w:hAnsi="Courier New" w:cs="Courier New" w:hint="default"/>
      </w:rPr>
    </w:lvl>
    <w:lvl w:ilvl="2" w:tplc="F7AC17BA" w:tentative="1">
      <w:start w:val="1"/>
      <w:numFmt w:val="bullet"/>
      <w:lvlText w:val=""/>
      <w:lvlJc w:val="left"/>
      <w:pPr>
        <w:ind w:left="2160" w:hanging="360"/>
      </w:pPr>
      <w:rPr>
        <w:rFonts w:ascii="Wingdings" w:hAnsi="Wingdings" w:hint="default"/>
      </w:rPr>
    </w:lvl>
    <w:lvl w:ilvl="3" w:tplc="87DC7208" w:tentative="1">
      <w:start w:val="1"/>
      <w:numFmt w:val="bullet"/>
      <w:lvlText w:val=""/>
      <w:lvlJc w:val="left"/>
      <w:pPr>
        <w:ind w:left="2880" w:hanging="360"/>
      </w:pPr>
      <w:rPr>
        <w:rFonts w:ascii="Symbol" w:hAnsi="Symbol" w:hint="default"/>
      </w:rPr>
    </w:lvl>
    <w:lvl w:ilvl="4" w:tplc="12662D84" w:tentative="1">
      <w:start w:val="1"/>
      <w:numFmt w:val="bullet"/>
      <w:lvlText w:val="o"/>
      <w:lvlJc w:val="left"/>
      <w:pPr>
        <w:ind w:left="3600" w:hanging="360"/>
      </w:pPr>
      <w:rPr>
        <w:rFonts w:ascii="Courier New" w:hAnsi="Courier New" w:cs="Courier New" w:hint="default"/>
      </w:rPr>
    </w:lvl>
    <w:lvl w:ilvl="5" w:tplc="A90CE30E" w:tentative="1">
      <w:start w:val="1"/>
      <w:numFmt w:val="bullet"/>
      <w:lvlText w:val=""/>
      <w:lvlJc w:val="left"/>
      <w:pPr>
        <w:ind w:left="4320" w:hanging="360"/>
      </w:pPr>
      <w:rPr>
        <w:rFonts w:ascii="Wingdings" w:hAnsi="Wingdings" w:hint="default"/>
      </w:rPr>
    </w:lvl>
    <w:lvl w:ilvl="6" w:tplc="26FAA63C" w:tentative="1">
      <w:start w:val="1"/>
      <w:numFmt w:val="bullet"/>
      <w:lvlText w:val=""/>
      <w:lvlJc w:val="left"/>
      <w:pPr>
        <w:ind w:left="5040" w:hanging="360"/>
      </w:pPr>
      <w:rPr>
        <w:rFonts w:ascii="Symbol" w:hAnsi="Symbol" w:hint="default"/>
      </w:rPr>
    </w:lvl>
    <w:lvl w:ilvl="7" w:tplc="BDF28A1E" w:tentative="1">
      <w:start w:val="1"/>
      <w:numFmt w:val="bullet"/>
      <w:lvlText w:val="o"/>
      <w:lvlJc w:val="left"/>
      <w:pPr>
        <w:ind w:left="5760" w:hanging="360"/>
      </w:pPr>
      <w:rPr>
        <w:rFonts w:ascii="Courier New" w:hAnsi="Courier New" w:cs="Courier New" w:hint="default"/>
      </w:rPr>
    </w:lvl>
    <w:lvl w:ilvl="8" w:tplc="1D76ACB0" w:tentative="1">
      <w:start w:val="1"/>
      <w:numFmt w:val="bullet"/>
      <w:lvlText w:val=""/>
      <w:lvlJc w:val="left"/>
      <w:pPr>
        <w:ind w:left="6480" w:hanging="360"/>
      </w:pPr>
      <w:rPr>
        <w:rFonts w:ascii="Wingdings" w:hAnsi="Wingdings" w:hint="default"/>
      </w:rPr>
    </w:lvl>
  </w:abstractNum>
  <w:abstractNum w:abstractNumId="20"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32D4777"/>
    <w:multiLevelType w:val="hybridMultilevel"/>
    <w:tmpl w:val="E444B8D0"/>
    <w:lvl w:ilvl="0" w:tplc="21C25780">
      <w:start w:val="1"/>
      <w:numFmt w:val="bullet"/>
      <w:lvlText w:val=""/>
      <w:lvlJc w:val="left"/>
      <w:pPr>
        <w:ind w:left="720" w:hanging="360"/>
      </w:pPr>
      <w:rPr>
        <w:rFonts w:ascii="Symbol" w:hAnsi="Symbol" w:hint="default"/>
      </w:rPr>
    </w:lvl>
    <w:lvl w:ilvl="1" w:tplc="4A8C38D4" w:tentative="1">
      <w:start w:val="1"/>
      <w:numFmt w:val="bullet"/>
      <w:lvlText w:val="o"/>
      <w:lvlJc w:val="left"/>
      <w:pPr>
        <w:ind w:left="1440" w:hanging="360"/>
      </w:pPr>
      <w:rPr>
        <w:rFonts w:ascii="Courier New" w:hAnsi="Courier New" w:cs="Courier New" w:hint="default"/>
      </w:rPr>
    </w:lvl>
    <w:lvl w:ilvl="2" w:tplc="9926C108" w:tentative="1">
      <w:start w:val="1"/>
      <w:numFmt w:val="bullet"/>
      <w:lvlText w:val=""/>
      <w:lvlJc w:val="left"/>
      <w:pPr>
        <w:ind w:left="2160" w:hanging="360"/>
      </w:pPr>
      <w:rPr>
        <w:rFonts w:ascii="Wingdings" w:hAnsi="Wingdings" w:hint="default"/>
      </w:rPr>
    </w:lvl>
    <w:lvl w:ilvl="3" w:tplc="034E2C9E" w:tentative="1">
      <w:start w:val="1"/>
      <w:numFmt w:val="bullet"/>
      <w:lvlText w:val=""/>
      <w:lvlJc w:val="left"/>
      <w:pPr>
        <w:ind w:left="2880" w:hanging="360"/>
      </w:pPr>
      <w:rPr>
        <w:rFonts w:ascii="Symbol" w:hAnsi="Symbol" w:hint="default"/>
      </w:rPr>
    </w:lvl>
    <w:lvl w:ilvl="4" w:tplc="38C418F6" w:tentative="1">
      <w:start w:val="1"/>
      <w:numFmt w:val="bullet"/>
      <w:lvlText w:val="o"/>
      <w:lvlJc w:val="left"/>
      <w:pPr>
        <w:ind w:left="3600" w:hanging="360"/>
      </w:pPr>
      <w:rPr>
        <w:rFonts w:ascii="Courier New" w:hAnsi="Courier New" w:cs="Courier New" w:hint="default"/>
      </w:rPr>
    </w:lvl>
    <w:lvl w:ilvl="5" w:tplc="E4A4108A" w:tentative="1">
      <w:start w:val="1"/>
      <w:numFmt w:val="bullet"/>
      <w:lvlText w:val=""/>
      <w:lvlJc w:val="left"/>
      <w:pPr>
        <w:ind w:left="4320" w:hanging="360"/>
      </w:pPr>
      <w:rPr>
        <w:rFonts w:ascii="Wingdings" w:hAnsi="Wingdings" w:hint="default"/>
      </w:rPr>
    </w:lvl>
    <w:lvl w:ilvl="6" w:tplc="DF28B472" w:tentative="1">
      <w:start w:val="1"/>
      <w:numFmt w:val="bullet"/>
      <w:lvlText w:val=""/>
      <w:lvlJc w:val="left"/>
      <w:pPr>
        <w:ind w:left="5040" w:hanging="360"/>
      </w:pPr>
      <w:rPr>
        <w:rFonts w:ascii="Symbol" w:hAnsi="Symbol" w:hint="default"/>
      </w:rPr>
    </w:lvl>
    <w:lvl w:ilvl="7" w:tplc="1DBE5F06" w:tentative="1">
      <w:start w:val="1"/>
      <w:numFmt w:val="bullet"/>
      <w:lvlText w:val="o"/>
      <w:lvlJc w:val="left"/>
      <w:pPr>
        <w:ind w:left="5760" w:hanging="360"/>
      </w:pPr>
      <w:rPr>
        <w:rFonts w:ascii="Courier New" w:hAnsi="Courier New" w:cs="Courier New" w:hint="default"/>
      </w:rPr>
    </w:lvl>
    <w:lvl w:ilvl="8" w:tplc="D2AA6184" w:tentative="1">
      <w:start w:val="1"/>
      <w:numFmt w:val="bullet"/>
      <w:lvlText w:val=""/>
      <w:lvlJc w:val="left"/>
      <w:pPr>
        <w:ind w:left="6480" w:hanging="360"/>
      </w:pPr>
      <w:rPr>
        <w:rFonts w:ascii="Wingdings" w:hAnsi="Wingdings" w:hint="default"/>
      </w:rPr>
    </w:lvl>
  </w:abstractNum>
  <w:abstractNum w:abstractNumId="22"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D71A89"/>
    <w:multiLevelType w:val="hybridMultilevel"/>
    <w:tmpl w:val="4ECEB382"/>
    <w:lvl w:ilvl="0" w:tplc="727807A8">
      <w:start w:val="1"/>
      <w:numFmt w:val="bullet"/>
      <w:lvlText w:val=""/>
      <w:lvlJc w:val="left"/>
      <w:pPr>
        <w:ind w:left="774" w:hanging="360"/>
      </w:pPr>
      <w:rPr>
        <w:rFonts w:ascii="Symbol" w:hAnsi="Symbol" w:hint="default"/>
      </w:rPr>
    </w:lvl>
    <w:lvl w:ilvl="1" w:tplc="F488B388" w:tentative="1">
      <w:start w:val="1"/>
      <w:numFmt w:val="bullet"/>
      <w:lvlText w:val="o"/>
      <w:lvlJc w:val="left"/>
      <w:pPr>
        <w:ind w:left="1494" w:hanging="360"/>
      </w:pPr>
      <w:rPr>
        <w:rFonts w:ascii="Courier New" w:hAnsi="Courier New" w:cs="Courier New" w:hint="default"/>
      </w:rPr>
    </w:lvl>
    <w:lvl w:ilvl="2" w:tplc="F0CA2BA8" w:tentative="1">
      <w:start w:val="1"/>
      <w:numFmt w:val="bullet"/>
      <w:lvlText w:val=""/>
      <w:lvlJc w:val="left"/>
      <w:pPr>
        <w:ind w:left="2214" w:hanging="360"/>
      </w:pPr>
      <w:rPr>
        <w:rFonts w:ascii="Wingdings" w:hAnsi="Wingdings" w:hint="default"/>
      </w:rPr>
    </w:lvl>
    <w:lvl w:ilvl="3" w:tplc="527028E4" w:tentative="1">
      <w:start w:val="1"/>
      <w:numFmt w:val="bullet"/>
      <w:lvlText w:val=""/>
      <w:lvlJc w:val="left"/>
      <w:pPr>
        <w:ind w:left="2934" w:hanging="360"/>
      </w:pPr>
      <w:rPr>
        <w:rFonts w:ascii="Symbol" w:hAnsi="Symbol" w:hint="default"/>
      </w:rPr>
    </w:lvl>
    <w:lvl w:ilvl="4" w:tplc="316ED666" w:tentative="1">
      <w:start w:val="1"/>
      <w:numFmt w:val="bullet"/>
      <w:lvlText w:val="o"/>
      <w:lvlJc w:val="left"/>
      <w:pPr>
        <w:ind w:left="3654" w:hanging="360"/>
      </w:pPr>
      <w:rPr>
        <w:rFonts w:ascii="Courier New" w:hAnsi="Courier New" w:cs="Courier New" w:hint="default"/>
      </w:rPr>
    </w:lvl>
    <w:lvl w:ilvl="5" w:tplc="964437C8" w:tentative="1">
      <w:start w:val="1"/>
      <w:numFmt w:val="bullet"/>
      <w:lvlText w:val=""/>
      <w:lvlJc w:val="left"/>
      <w:pPr>
        <w:ind w:left="4374" w:hanging="360"/>
      </w:pPr>
      <w:rPr>
        <w:rFonts w:ascii="Wingdings" w:hAnsi="Wingdings" w:hint="default"/>
      </w:rPr>
    </w:lvl>
    <w:lvl w:ilvl="6" w:tplc="537C357E" w:tentative="1">
      <w:start w:val="1"/>
      <w:numFmt w:val="bullet"/>
      <w:lvlText w:val=""/>
      <w:lvlJc w:val="left"/>
      <w:pPr>
        <w:ind w:left="5094" w:hanging="360"/>
      </w:pPr>
      <w:rPr>
        <w:rFonts w:ascii="Symbol" w:hAnsi="Symbol" w:hint="default"/>
      </w:rPr>
    </w:lvl>
    <w:lvl w:ilvl="7" w:tplc="B38A4AA4" w:tentative="1">
      <w:start w:val="1"/>
      <w:numFmt w:val="bullet"/>
      <w:lvlText w:val="o"/>
      <w:lvlJc w:val="left"/>
      <w:pPr>
        <w:ind w:left="5814" w:hanging="360"/>
      </w:pPr>
      <w:rPr>
        <w:rFonts w:ascii="Courier New" w:hAnsi="Courier New" w:cs="Courier New" w:hint="default"/>
      </w:rPr>
    </w:lvl>
    <w:lvl w:ilvl="8" w:tplc="DEC4905C" w:tentative="1">
      <w:start w:val="1"/>
      <w:numFmt w:val="bullet"/>
      <w:lvlText w:val=""/>
      <w:lvlJc w:val="left"/>
      <w:pPr>
        <w:ind w:left="6534" w:hanging="360"/>
      </w:pPr>
      <w:rPr>
        <w:rFonts w:ascii="Wingdings" w:hAnsi="Wingdings" w:hint="default"/>
      </w:rPr>
    </w:lvl>
  </w:abstractNum>
  <w:abstractNum w:abstractNumId="24" w15:restartNumberingAfterBreak="0">
    <w:nsid w:val="4D197E9C"/>
    <w:multiLevelType w:val="hybridMultilevel"/>
    <w:tmpl w:val="F2425406"/>
    <w:lvl w:ilvl="0" w:tplc="ED2678DA">
      <w:start w:val="1"/>
      <w:numFmt w:val="bullet"/>
      <w:lvlText w:val=""/>
      <w:lvlJc w:val="left"/>
      <w:pPr>
        <w:ind w:left="720" w:hanging="360"/>
      </w:pPr>
      <w:rPr>
        <w:rFonts w:ascii="Symbol" w:hAnsi="Symbol" w:hint="default"/>
      </w:rPr>
    </w:lvl>
    <w:lvl w:ilvl="1" w:tplc="B60693BE" w:tentative="1">
      <w:start w:val="1"/>
      <w:numFmt w:val="bullet"/>
      <w:lvlText w:val="o"/>
      <w:lvlJc w:val="left"/>
      <w:pPr>
        <w:ind w:left="1440" w:hanging="360"/>
      </w:pPr>
      <w:rPr>
        <w:rFonts w:ascii="Courier New" w:hAnsi="Courier New" w:cs="Courier New" w:hint="default"/>
      </w:rPr>
    </w:lvl>
    <w:lvl w:ilvl="2" w:tplc="847E75F2" w:tentative="1">
      <w:start w:val="1"/>
      <w:numFmt w:val="bullet"/>
      <w:lvlText w:val=""/>
      <w:lvlJc w:val="left"/>
      <w:pPr>
        <w:ind w:left="2160" w:hanging="360"/>
      </w:pPr>
      <w:rPr>
        <w:rFonts w:ascii="Wingdings" w:hAnsi="Wingdings" w:hint="default"/>
      </w:rPr>
    </w:lvl>
    <w:lvl w:ilvl="3" w:tplc="3B86EF58" w:tentative="1">
      <w:start w:val="1"/>
      <w:numFmt w:val="bullet"/>
      <w:lvlText w:val=""/>
      <w:lvlJc w:val="left"/>
      <w:pPr>
        <w:ind w:left="2880" w:hanging="360"/>
      </w:pPr>
      <w:rPr>
        <w:rFonts w:ascii="Symbol" w:hAnsi="Symbol" w:hint="default"/>
      </w:rPr>
    </w:lvl>
    <w:lvl w:ilvl="4" w:tplc="A1C0C26C" w:tentative="1">
      <w:start w:val="1"/>
      <w:numFmt w:val="bullet"/>
      <w:lvlText w:val="o"/>
      <w:lvlJc w:val="left"/>
      <w:pPr>
        <w:ind w:left="3600" w:hanging="360"/>
      </w:pPr>
      <w:rPr>
        <w:rFonts w:ascii="Courier New" w:hAnsi="Courier New" w:cs="Courier New" w:hint="default"/>
      </w:rPr>
    </w:lvl>
    <w:lvl w:ilvl="5" w:tplc="59D6E296" w:tentative="1">
      <w:start w:val="1"/>
      <w:numFmt w:val="bullet"/>
      <w:lvlText w:val=""/>
      <w:lvlJc w:val="left"/>
      <w:pPr>
        <w:ind w:left="4320" w:hanging="360"/>
      </w:pPr>
      <w:rPr>
        <w:rFonts w:ascii="Wingdings" w:hAnsi="Wingdings" w:hint="default"/>
      </w:rPr>
    </w:lvl>
    <w:lvl w:ilvl="6" w:tplc="55A05FDC" w:tentative="1">
      <w:start w:val="1"/>
      <w:numFmt w:val="bullet"/>
      <w:lvlText w:val=""/>
      <w:lvlJc w:val="left"/>
      <w:pPr>
        <w:ind w:left="5040" w:hanging="360"/>
      </w:pPr>
      <w:rPr>
        <w:rFonts w:ascii="Symbol" w:hAnsi="Symbol" w:hint="default"/>
      </w:rPr>
    </w:lvl>
    <w:lvl w:ilvl="7" w:tplc="09C64B5A" w:tentative="1">
      <w:start w:val="1"/>
      <w:numFmt w:val="bullet"/>
      <w:lvlText w:val="o"/>
      <w:lvlJc w:val="left"/>
      <w:pPr>
        <w:ind w:left="5760" w:hanging="360"/>
      </w:pPr>
      <w:rPr>
        <w:rFonts w:ascii="Courier New" w:hAnsi="Courier New" w:cs="Courier New" w:hint="default"/>
      </w:rPr>
    </w:lvl>
    <w:lvl w:ilvl="8" w:tplc="4742FB2C" w:tentative="1">
      <w:start w:val="1"/>
      <w:numFmt w:val="bullet"/>
      <w:lvlText w:val=""/>
      <w:lvlJc w:val="left"/>
      <w:pPr>
        <w:ind w:left="6480" w:hanging="360"/>
      </w:pPr>
      <w:rPr>
        <w:rFonts w:ascii="Wingdings" w:hAnsi="Wingdings" w:hint="default"/>
      </w:rPr>
    </w:lvl>
  </w:abstractNum>
  <w:abstractNum w:abstractNumId="25"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A866FC3"/>
    <w:multiLevelType w:val="hybridMultilevel"/>
    <w:tmpl w:val="99CA8B06"/>
    <w:lvl w:ilvl="0" w:tplc="79320834">
      <w:start w:val="1"/>
      <w:numFmt w:val="bullet"/>
      <w:pStyle w:val="Bulletpoints-secondtier"/>
      <w:lvlText w:val="o"/>
      <w:lvlJc w:val="left"/>
      <w:pPr>
        <w:ind w:left="1400" w:hanging="360"/>
      </w:pPr>
      <w:rPr>
        <w:rFonts w:ascii="Courier New" w:hAnsi="Courier New" w:cs="Courier New" w:hint="default"/>
      </w:rPr>
    </w:lvl>
    <w:lvl w:ilvl="1" w:tplc="2C028D08" w:tentative="1">
      <w:start w:val="1"/>
      <w:numFmt w:val="bullet"/>
      <w:lvlText w:val="o"/>
      <w:lvlJc w:val="left"/>
      <w:pPr>
        <w:ind w:left="2120" w:hanging="360"/>
      </w:pPr>
      <w:rPr>
        <w:rFonts w:ascii="Courier New" w:hAnsi="Courier New" w:cs="Courier New" w:hint="default"/>
      </w:rPr>
    </w:lvl>
    <w:lvl w:ilvl="2" w:tplc="FE7A4E5E" w:tentative="1">
      <w:start w:val="1"/>
      <w:numFmt w:val="bullet"/>
      <w:lvlText w:val=""/>
      <w:lvlJc w:val="left"/>
      <w:pPr>
        <w:ind w:left="2840" w:hanging="360"/>
      </w:pPr>
      <w:rPr>
        <w:rFonts w:ascii="Wingdings" w:hAnsi="Wingdings" w:hint="default"/>
      </w:rPr>
    </w:lvl>
    <w:lvl w:ilvl="3" w:tplc="E5B0193C" w:tentative="1">
      <w:start w:val="1"/>
      <w:numFmt w:val="bullet"/>
      <w:lvlText w:val=""/>
      <w:lvlJc w:val="left"/>
      <w:pPr>
        <w:ind w:left="3560" w:hanging="360"/>
      </w:pPr>
      <w:rPr>
        <w:rFonts w:ascii="Symbol" w:hAnsi="Symbol" w:hint="default"/>
      </w:rPr>
    </w:lvl>
    <w:lvl w:ilvl="4" w:tplc="937A4E10" w:tentative="1">
      <w:start w:val="1"/>
      <w:numFmt w:val="bullet"/>
      <w:lvlText w:val="o"/>
      <w:lvlJc w:val="left"/>
      <w:pPr>
        <w:ind w:left="4280" w:hanging="360"/>
      </w:pPr>
      <w:rPr>
        <w:rFonts w:ascii="Courier New" w:hAnsi="Courier New" w:cs="Courier New" w:hint="default"/>
      </w:rPr>
    </w:lvl>
    <w:lvl w:ilvl="5" w:tplc="112E989C" w:tentative="1">
      <w:start w:val="1"/>
      <w:numFmt w:val="bullet"/>
      <w:lvlText w:val=""/>
      <w:lvlJc w:val="left"/>
      <w:pPr>
        <w:ind w:left="5000" w:hanging="360"/>
      </w:pPr>
      <w:rPr>
        <w:rFonts w:ascii="Wingdings" w:hAnsi="Wingdings" w:hint="default"/>
      </w:rPr>
    </w:lvl>
    <w:lvl w:ilvl="6" w:tplc="FDB80D1A" w:tentative="1">
      <w:start w:val="1"/>
      <w:numFmt w:val="bullet"/>
      <w:lvlText w:val=""/>
      <w:lvlJc w:val="left"/>
      <w:pPr>
        <w:ind w:left="5720" w:hanging="360"/>
      </w:pPr>
      <w:rPr>
        <w:rFonts w:ascii="Symbol" w:hAnsi="Symbol" w:hint="default"/>
      </w:rPr>
    </w:lvl>
    <w:lvl w:ilvl="7" w:tplc="D8DE50F2" w:tentative="1">
      <w:start w:val="1"/>
      <w:numFmt w:val="bullet"/>
      <w:lvlText w:val="o"/>
      <w:lvlJc w:val="left"/>
      <w:pPr>
        <w:ind w:left="6440" w:hanging="360"/>
      </w:pPr>
      <w:rPr>
        <w:rFonts w:ascii="Courier New" w:hAnsi="Courier New" w:cs="Courier New" w:hint="default"/>
      </w:rPr>
    </w:lvl>
    <w:lvl w:ilvl="8" w:tplc="B1C8F03A" w:tentative="1">
      <w:start w:val="1"/>
      <w:numFmt w:val="bullet"/>
      <w:lvlText w:val=""/>
      <w:lvlJc w:val="left"/>
      <w:pPr>
        <w:ind w:left="7160" w:hanging="360"/>
      </w:pPr>
      <w:rPr>
        <w:rFonts w:ascii="Wingdings" w:hAnsi="Wingdings" w:hint="default"/>
      </w:rPr>
    </w:lvl>
  </w:abstractNum>
  <w:abstractNum w:abstractNumId="30"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760C06"/>
    <w:multiLevelType w:val="hybridMultilevel"/>
    <w:tmpl w:val="FD36B988"/>
    <w:lvl w:ilvl="0" w:tplc="63CC2038">
      <w:start w:val="1"/>
      <w:numFmt w:val="bullet"/>
      <w:lvlText w:val=""/>
      <w:lvlJc w:val="left"/>
      <w:pPr>
        <w:ind w:left="720" w:hanging="360"/>
      </w:pPr>
      <w:rPr>
        <w:rFonts w:ascii="Symbol" w:hAnsi="Symbol" w:hint="default"/>
      </w:rPr>
    </w:lvl>
    <w:lvl w:ilvl="1" w:tplc="48A2FA16">
      <w:start w:val="1"/>
      <w:numFmt w:val="bullet"/>
      <w:lvlText w:val="o"/>
      <w:lvlJc w:val="left"/>
      <w:pPr>
        <w:ind w:left="1440" w:hanging="360"/>
      </w:pPr>
      <w:rPr>
        <w:rFonts w:ascii="Courier New" w:hAnsi="Courier New" w:cs="Courier New" w:hint="default"/>
      </w:rPr>
    </w:lvl>
    <w:lvl w:ilvl="2" w:tplc="C0A88300">
      <w:start w:val="1"/>
      <w:numFmt w:val="bullet"/>
      <w:lvlText w:val=""/>
      <w:lvlJc w:val="left"/>
      <w:pPr>
        <w:ind w:left="2160" w:hanging="360"/>
      </w:pPr>
      <w:rPr>
        <w:rFonts w:ascii="Wingdings" w:hAnsi="Wingdings" w:hint="default"/>
      </w:rPr>
    </w:lvl>
    <w:lvl w:ilvl="3" w:tplc="122C7482">
      <w:start w:val="1"/>
      <w:numFmt w:val="bullet"/>
      <w:lvlText w:val=""/>
      <w:lvlJc w:val="left"/>
      <w:pPr>
        <w:ind w:left="2880" w:hanging="360"/>
      </w:pPr>
      <w:rPr>
        <w:rFonts w:ascii="Symbol" w:hAnsi="Symbol" w:hint="default"/>
      </w:rPr>
    </w:lvl>
    <w:lvl w:ilvl="4" w:tplc="27B6C132">
      <w:start w:val="1"/>
      <w:numFmt w:val="bullet"/>
      <w:lvlText w:val="o"/>
      <w:lvlJc w:val="left"/>
      <w:pPr>
        <w:ind w:left="3600" w:hanging="360"/>
      </w:pPr>
      <w:rPr>
        <w:rFonts w:ascii="Courier New" w:hAnsi="Courier New" w:cs="Courier New" w:hint="default"/>
      </w:rPr>
    </w:lvl>
    <w:lvl w:ilvl="5" w:tplc="0D52785E">
      <w:start w:val="1"/>
      <w:numFmt w:val="bullet"/>
      <w:lvlText w:val=""/>
      <w:lvlJc w:val="left"/>
      <w:pPr>
        <w:ind w:left="4320" w:hanging="360"/>
      </w:pPr>
      <w:rPr>
        <w:rFonts w:ascii="Wingdings" w:hAnsi="Wingdings" w:hint="default"/>
      </w:rPr>
    </w:lvl>
    <w:lvl w:ilvl="6" w:tplc="110C3A72">
      <w:start w:val="1"/>
      <w:numFmt w:val="bullet"/>
      <w:lvlText w:val=""/>
      <w:lvlJc w:val="left"/>
      <w:pPr>
        <w:ind w:left="5040" w:hanging="360"/>
      </w:pPr>
      <w:rPr>
        <w:rFonts w:ascii="Symbol" w:hAnsi="Symbol" w:hint="default"/>
      </w:rPr>
    </w:lvl>
    <w:lvl w:ilvl="7" w:tplc="7AF0DB76">
      <w:start w:val="1"/>
      <w:numFmt w:val="bullet"/>
      <w:lvlText w:val="o"/>
      <w:lvlJc w:val="left"/>
      <w:pPr>
        <w:ind w:left="5760" w:hanging="360"/>
      </w:pPr>
      <w:rPr>
        <w:rFonts w:ascii="Courier New" w:hAnsi="Courier New" w:cs="Courier New" w:hint="default"/>
      </w:rPr>
    </w:lvl>
    <w:lvl w:ilvl="8" w:tplc="C5BE9E86">
      <w:start w:val="1"/>
      <w:numFmt w:val="bullet"/>
      <w:lvlText w:val=""/>
      <w:lvlJc w:val="left"/>
      <w:pPr>
        <w:ind w:left="6480" w:hanging="360"/>
      </w:pPr>
      <w:rPr>
        <w:rFonts w:ascii="Wingdings" w:hAnsi="Wingdings" w:hint="default"/>
      </w:rPr>
    </w:lvl>
  </w:abstractNum>
  <w:abstractNum w:abstractNumId="32" w15:restartNumberingAfterBreak="0">
    <w:nsid w:val="732646F2"/>
    <w:multiLevelType w:val="hybridMultilevel"/>
    <w:tmpl w:val="7AE87FA4"/>
    <w:lvl w:ilvl="0" w:tplc="4F68DF40">
      <w:numFmt w:val="bullet"/>
      <w:lvlText w:val="-"/>
      <w:lvlJc w:val="left"/>
      <w:pPr>
        <w:ind w:left="720" w:hanging="360"/>
      </w:pPr>
      <w:rPr>
        <w:rFonts w:ascii="Arial" w:eastAsiaTheme="minorHAnsi" w:hAnsi="Arial" w:cs="Arial" w:hint="default"/>
      </w:rPr>
    </w:lvl>
    <w:lvl w:ilvl="1" w:tplc="30E06A6E">
      <w:start w:val="1"/>
      <w:numFmt w:val="bullet"/>
      <w:lvlText w:val="o"/>
      <w:lvlJc w:val="left"/>
      <w:pPr>
        <w:ind w:left="1440" w:hanging="360"/>
      </w:pPr>
      <w:rPr>
        <w:rFonts w:ascii="Courier New" w:hAnsi="Courier New" w:cs="Courier New" w:hint="default"/>
      </w:rPr>
    </w:lvl>
    <w:lvl w:ilvl="2" w:tplc="97622EF2" w:tentative="1">
      <w:start w:val="1"/>
      <w:numFmt w:val="bullet"/>
      <w:lvlText w:val=""/>
      <w:lvlJc w:val="left"/>
      <w:pPr>
        <w:ind w:left="2160" w:hanging="360"/>
      </w:pPr>
      <w:rPr>
        <w:rFonts w:ascii="Wingdings" w:hAnsi="Wingdings" w:hint="default"/>
      </w:rPr>
    </w:lvl>
    <w:lvl w:ilvl="3" w:tplc="8A7E77D4" w:tentative="1">
      <w:start w:val="1"/>
      <w:numFmt w:val="bullet"/>
      <w:lvlText w:val=""/>
      <w:lvlJc w:val="left"/>
      <w:pPr>
        <w:ind w:left="2880" w:hanging="360"/>
      </w:pPr>
      <w:rPr>
        <w:rFonts w:ascii="Symbol" w:hAnsi="Symbol" w:hint="default"/>
      </w:rPr>
    </w:lvl>
    <w:lvl w:ilvl="4" w:tplc="76BEB4B8" w:tentative="1">
      <w:start w:val="1"/>
      <w:numFmt w:val="bullet"/>
      <w:lvlText w:val="o"/>
      <w:lvlJc w:val="left"/>
      <w:pPr>
        <w:ind w:left="3600" w:hanging="360"/>
      </w:pPr>
      <w:rPr>
        <w:rFonts w:ascii="Courier New" w:hAnsi="Courier New" w:cs="Courier New" w:hint="default"/>
      </w:rPr>
    </w:lvl>
    <w:lvl w:ilvl="5" w:tplc="9968B3A0" w:tentative="1">
      <w:start w:val="1"/>
      <w:numFmt w:val="bullet"/>
      <w:lvlText w:val=""/>
      <w:lvlJc w:val="left"/>
      <w:pPr>
        <w:ind w:left="4320" w:hanging="360"/>
      </w:pPr>
      <w:rPr>
        <w:rFonts w:ascii="Wingdings" w:hAnsi="Wingdings" w:hint="default"/>
      </w:rPr>
    </w:lvl>
    <w:lvl w:ilvl="6" w:tplc="B48A83E0" w:tentative="1">
      <w:start w:val="1"/>
      <w:numFmt w:val="bullet"/>
      <w:lvlText w:val=""/>
      <w:lvlJc w:val="left"/>
      <w:pPr>
        <w:ind w:left="5040" w:hanging="360"/>
      </w:pPr>
      <w:rPr>
        <w:rFonts w:ascii="Symbol" w:hAnsi="Symbol" w:hint="default"/>
      </w:rPr>
    </w:lvl>
    <w:lvl w:ilvl="7" w:tplc="A5EAABC2" w:tentative="1">
      <w:start w:val="1"/>
      <w:numFmt w:val="bullet"/>
      <w:lvlText w:val="o"/>
      <w:lvlJc w:val="left"/>
      <w:pPr>
        <w:ind w:left="5760" w:hanging="360"/>
      </w:pPr>
      <w:rPr>
        <w:rFonts w:ascii="Courier New" w:hAnsi="Courier New" w:cs="Courier New" w:hint="default"/>
      </w:rPr>
    </w:lvl>
    <w:lvl w:ilvl="8" w:tplc="AB7AD156" w:tentative="1">
      <w:start w:val="1"/>
      <w:numFmt w:val="bullet"/>
      <w:lvlText w:val=""/>
      <w:lvlJc w:val="left"/>
      <w:pPr>
        <w:ind w:left="6480" w:hanging="360"/>
      </w:pPr>
      <w:rPr>
        <w:rFonts w:ascii="Wingdings" w:hAnsi="Wingdings" w:hint="default"/>
      </w:rPr>
    </w:lvl>
  </w:abstractNum>
  <w:abstractNum w:abstractNumId="33" w15:restartNumberingAfterBreak="0">
    <w:nsid w:val="73960033"/>
    <w:multiLevelType w:val="hybridMultilevel"/>
    <w:tmpl w:val="876EF9CC"/>
    <w:lvl w:ilvl="0" w:tplc="E66EBA18">
      <w:start w:val="1"/>
      <w:numFmt w:val="bullet"/>
      <w:lvlText w:val=""/>
      <w:lvlJc w:val="left"/>
      <w:pPr>
        <w:ind w:left="720" w:hanging="360"/>
      </w:pPr>
      <w:rPr>
        <w:rFonts w:ascii="Symbol" w:hAnsi="Symbol" w:hint="default"/>
      </w:rPr>
    </w:lvl>
    <w:lvl w:ilvl="1" w:tplc="AEACB182">
      <w:start w:val="1"/>
      <w:numFmt w:val="bullet"/>
      <w:lvlText w:val="o"/>
      <w:lvlJc w:val="left"/>
      <w:pPr>
        <w:ind w:left="1440" w:hanging="360"/>
      </w:pPr>
      <w:rPr>
        <w:rFonts w:ascii="Courier New" w:hAnsi="Courier New" w:cs="Courier New" w:hint="default"/>
      </w:rPr>
    </w:lvl>
    <w:lvl w:ilvl="2" w:tplc="5B7C09E4">
      <w:start w:val="1"/>
      <w:numFmt w:val="bullet"/>
      <w:lvlText w:val=""/>
      <w:lvlJc w:val="left"/>
      <w:pPr>
        <w:ind w:left="2160" w:hanging="360"/>
      </w:pPr>
      <w:rPr>
        <w:rFonts w:ascii="Wingdings" w:hAnsi="Wingdings" w:hint="default"/>
      </w:rPr>
    </w:lvl>
    <w:lvl w:ilvl="3" w:tplc="CDDE6946">
      <w:start w:val="1"/>
      <w:numFmt w:val="bullet"/>
      <w:lvlText w:val=""/>
      <w:lvlJc w:val="left"/>
      <w:pPr>
        <w:ind w:left="2880" w:hanging="360"/>
      </w:pPr>
      <w:rPr>
        <w:rFonts w:ascii="Symbol" w:hAnsi="Symbol" w:hint="default"/>
      </w:rPr>
    </w:lvl>
    <w:lvl w:ilvl="4" w:tplc="3322FFCE">
      <w:start w:val="1"/>
      <w:numFmt w:val="bullet"/>
      <w:lvlText w:val="o"/>
      <w:lvlJc w:val="left"/>
      <w:pPr>
        <w:ind w:left="3600" w:hanging="360"/>
      </w:pPr>
      <w:rPr>
        <w:rFonts w:ascii="Courier New" w:hAnsi="Courier New" w:cs="Courier New" w:hint="default"/>
      </w:rPr>
    </w:lvl>
    <w:lvl w:ilvl="5" w:tplc="2E442C90">
      <w:start w:val="1"/>
      <w:numFmt w:val="bullet"/>
      <w:lvlText w:val=""/>
      <w:lvlJc w:val="left"/>
      <w:pPr>
        <w:ind w:left="4320" w:hanging="360"/>
      </w:pPr>
      <w:rPr>
        <w:rFonts w:ascii="Wingdings" w:hAnsi="Wingdings" w:hint="default"/>
      </w:rPr>
    </w:lvl>
    <w:lvl w:ilvl="6" w:tplc="E000F284">
      <w:start w:val="1"/>
      <w:numFmt w:val="bullet"/>
      <w:lvlText w:val=""/>
      <w:lvlJc w:val="left"/>
      <w:pPr>
        <w:ind w:left="5040" w:hanging="360"/>
      </w:pPr>
      <w:rPr>
        <w:rFonts w:ascii="Symbol" w:hAnsi="Symbol" w:hint="default"/>
      </w:rPr>
    </w:lvl>
    <w:lvl w:ilvl="7" w:tplc="36A231BA">
      <w:start w:val="1"/>
      <w:numFmt w:val="bullet"/>
      <w:lvlText w:val="o"/>
      <w:lvlJc w:val="left"/>
      <w:pPr>
        <w:ind w:left="5760" w:hanging="360"/>
      </w:pPr>
      <w:rPr>
        <w:rFonts w:ascii="Courier New" w:hAnsi="Courier New" w:cs="Courier New" w:hint="default"/>
      </w:rPr>
    </w:lvl>
    <w:lvl w:ilvl="8" w:tplc="1F4607A8">
      <w:start w:val="1"/>
      <w:numFmt w:val="bullet"/>
      <w:lvlText w:val=""/>
      <w:lvlJc w:val="left"/>
      <w:pPr>
        <w:ind w:left="6480" w:hanging="360"/>
      </w:pPr>
      <w:rPr>
        <w:rFonts w:ascii="Wingdings" w:hAnsi="Wingdings" w:hint="default"/>
      </w:rPr>
    </w:lvl>
  </w:abstractNum>
  <w:abstractNum w:abstractNumId="34"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4E9502F"/>
    <w:multiLevelType w:val="hybridMultilevel"/>
    <w:tmpl w:val="0E4A6CBA"/>
    <w:lvl w:ilvl="0" w:tplc="79D42C30">
      <w:start w:val="1"/>
      <w:numFmt w:val="decimal"/>
      <w:lvlText w:val="(%1)"/>
      <w:lvlJc w:val="left"/>
      <w:pPr>
        <w:ind w:left="1185" w:hanging="390"/>
      </w:pPr>
      <w:rPr>
        <w:rFonts w:hint="default"/>
      </w:rPr>
    </w:lvl>
    <w:lvl w:ilvl="1" w:tplc="B2FE6EC2" w:tentative="1">
      <w:start w:val="1"/>
      <w:numFmt w:val="lowerLetter"/>
      <w:lvlText w:val="%2."/>
      <w:lvlJc w:val="left"/>
      <w:pPr>
        <w:ind w:left="1875" w:hanging="360"/>
      </w:pPr>
    </w:lvl>
    <w:lvl w:ilvl="2" w:tplc="8D0215C2" w:tentative="1">
      <w:start w:val="1"/>
      <w:numFmt w:val="lowerRoman"/>
      <w:lvlText w:val="%3."/>
      <w:lvlJc w:val="right"/>
      <w:pPr>
        <w:ind w:left="2595" w:hanging="180"/>
      </w:pPr>
    </w:lvl>
    <w:lvl w:ilvl="3" w:tplc="1F1CF62E" w:tentative="1">
      <w:start w:val="1"/>
      <w:numFmt w:val="decimal"/>
      <w:lvlText w:val="%4."/>
      <w:lvlJc w:val="left"/>
      <w:pPr>
        <w:ind w:left="3315" w:hanging="360"/>
      </w:pPr>
    </w:lvl>
    <w:lvl w:ilvl="4" w:tplc="EE665E9A" w:tentative="1">
      <w:start w:val="1"/>
      <w:numFmt w:val="lowerLetter"/>
      <w:lvlText w:val="%5."/>
      <w:lvlJc w:val="left"/>
      <w:pPr>
        <w:ind w:left="4035" w:hanging="360"/>
      </w:pPr>
    </w:lvl>
    <w:lvl w:ilvl="5" w:tplc="C90E958C" w:tentative="1">
      <w:start w:val="1"/>
      <w:numFmt w:val="lowerRoman"/>
      <w:lvlText w:val="%6."/>
      <w:lvlJc w:val="right"/>
      <w:pPr>
        <w:ind w:left="4755" w:hanging="180"/>
      </w:pPr>
    </w:lvl>
    <w:lvl w:ilvl="6" w:tplc="BBA8D344" w:tentative="1">
      <w:start w:val="1"/>
      <w:numFmt w:val="decimal"/>
      <w:lvlText w:val="%7."/>
      <w:lvlJc w:val="left"/>
      <w:pPr>
        <w:ind w:left="5475" w:hanging="360"/>
      </w:pPr>
    </w:lvl>
    <w:lvl w:ilvl="7" w:tplc="5802BB6A" w:tentative="1">
      <w:start w:val="1"/>
      <w:numFmt w:val="lowerLetter"/>
      <w:lvlText w:val="%8."/>
      <w:lvlJc w:val="left"/>
      <w:pPr>
        <w:ind w:left="6195" w:hanging="360"/>
      </w:pPr>
    </w:lvl>
    <w:lvl w:ilvl="8" w:tplc="86AE2380" w:tentative="1">
      <w:start w:val="1"/>
      <w:numFmt w:val="lowerRoman"/>
      <w:lvlText w:val="%9."/>
      <w:lvlJc w:val="right"/>
      <w:pPr>
        <w:ind w:left="6915" w:hanging="180"/>
      </w:pPr>
    </w:lvl>
  </w:abstractNum>
  <w:abstractNum w:abstractNumId="36" w15:restartNumberingAfterBreak="0">
    <w:nsid w:val="777B7E56"/>
    <w:multiLevelType w:val="hybridMultilevel"/>
    <w:tmpl w:val="1BBE9CE4"/>
    <w:lvl w:ilvl="0" w:tplc="604009BC">
      <w:start w:val="1"/>
      <w:numFmt w:val="bullet"/>
      <w:lvlText w:val=""/>
      <w:lvlJc w:val="left"/>
      <w:pPr>
        <w:ind w:left="720" w:hanging="360"/>
      </w:pPr>
      <w:rPr>
        <w:rFonts w:ascii="Symbol" w:hAnsi="Symbol" w:hint="default"/>
      </w:rPr>
    </w:lvl>
    <w:lvl w:ilvl="1" w:tplc="D19E4E94" w:tentative="1">
      <w:start w:val="1"/>
      <w:numFmt w:val="bullet"/>
      <w:lvlText w:val="o"/>
      <w:lvlJc w:val="left"/>
      <w:pPr>
        <w:ind w:left="1440" w:hanging="360"/>
      </w:pPr>
      <w:rPr>
        <w:rFonts w:ascii="Courier New" w:hAnsi="Courier New" w:cs="Courier New" w:hint="default"/>
      </w:rPr>
    </w:lvl>
    <w:lvl w:ilvl="2" w:tplc="E0105D0C" w:tentative="1">
      <w:start w:val="1"/>
      <w:numFmt w:val="bullet"/>
      <w:lvlText w:val=""/>
      <w:lvlJc w:val="left"/>
      <w:pPr>
        <w:ind w:left="2160" w:hanging="360"/>
      </w:pPr>
      <w:rPr>
        <w:rFonts w:ascii="Wingdings" w:hAnsi="Wingdings" w:hint="default"/>
      </w:rPr>
    </w:lvl>
    <w:lvl w:ilvl="3" w:tplc="07D00604" w:tentative="1">
      <w:start w:val="1"/>
      <w:numFmt w:val="bullet"/>
      <w:lvlText w:val=""/>
      <w:lvlJc w:val="left"/>
      <w:pPr>
        <w:ind w:left="2880" w:hanging="360"/>
      </w:pPr>
      <w:rPr>
        <w:rFonts w:ascii="Symbol" w:hAnsi="Symbol" w:hint="default"/>
      </w:rPr>
    </w:lvl>
    <w:lvl w:ilvl="4" w:tplc="0F1AB400" w:tentative="1">
      <w:start w:val="1"/>
      <w:numFmt w:val="bullet"/>
      <w:lvlText w:val="o"/>
      <w:lvlJc w:val="left"/>
      <w:pPr>
        <w:ind w:left="3600" w:hanging="360"/>
      </w:pPr>
      <w:rPr>
        <w:rFonts w:ascii="Courier New" w:hAnsi="Courier New" w:cs="Courier New" w:hint="default"/>
      </w:rPr>
    </w:lvl>
    <w:lvl w:ilvl="5" w:tplc="082CEA40" w:tentative="1">
      <w:start w:val="1"/>
      <w:numFmt w:val="bullet"/>
      <w:lvlText w:val=""/>
      <w:lvlJc w:val="left"/>
      <w:pPr>
        <w:ind w:left="4320" w:hanging="360"/>
      </w:pPr>
      <w:rPr>
        <w:rFonts w:ascii="Wingdings" w:hAnsi="Wingdings" w:hint="default"/>
      </w:rPr>
    </w:lvl>
    <w:lvl w:ilvl="6" w:tplc="281AC1E4" w:tentative="1">
      <w:start w:val="1"/>
      <w:numFmt w:val="bullet"/>
      <w:lvlText w:val=""/>
      <w:lvlJc w:val="left"/>
      <w:pPr>
        <w:ind w:left="5040" w:hanging="360"/>
      </w:pPr>
      <w:rPr>
        <w:rFonts w:ascii="Symbol" w:hAnsi="Symbol" w:hint="default"/>
      </w:rPr>
    </w:lvl>
    <w:lvl w:ilvl="7" w:tplc="F0E0583C" w:tentative="1">
      <w:start w:val="1"/>
      <w:numFmt w:val="bullet"/>
      <w:lvlText w:val="o"/>
      <w:lvlJc w:val="left"/>
      <w:pPr>
        <w:ind w:left="5760" w:hanging="360"/>
      </w:pPr>
      <w:rPr>
        <w:rFonts w:ascii="Courier New" w:hAnsi="Courier New" w:cs="Courier New" w:hint="default"/>
      </w:rPr>
    </w:lvl>
    <w:lvl w:ilvl="8" w:tplc="51A6D4DE" w:tentative="1">
      <w:start w:val="1"/>
      <w:numFmt w:val="bullet"/>
      <w:lvlText w:val=""/>
      <w:lvlJc w:val="left"/>
      <w:pPr>
        <w:ind w:left="6480" w:hanging="360"/>
      </w:pPr>
      <w:rPr>
        <w:rFonts w:ascii="Wingdings" w:hAnsi="Wingdings" w:hint="default"/>
      </w:rPr>
    </w:lvl>
  </w:abstractNum>
  <w:abstractNum w:abstractNumId="37"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FB269F"/>
    <w:multiLevelType w:val="hybridMultilevel"/>
    <w:tmpl w:val="B0C89FC0"/>
    <w:lvl w:ilvl="0" w:tplc="67D862CA">
      <w:start w:val="1"/>
      <w:numFmt w:val="bullet"/>
      <w:lvlText w:val=""/>
      <w:lvlJc w:val="left"/>
      <w:pPr>
        <w:ind w:left="720" w:hanging="360"/>
      </w:pPr>
      <w:rPr>
        <w:rFonts w:ascii="Symbol" w:hAnsi="Symbol" w:hint="default"/>
      </w:rPr>
    </w:lvl>
    <w:lvl w:ilvl="1" w:tplc="7806016E" w:tentative="1">
      <w:start w:val="1"/>
      <w:numFmt w:val="bullet"/>
      <w:lvlText w:val="o"/>
      <w:lvlJc w:val="left"/>
      <w:pPr>
        <w:ind w:left="1440" w:hanging="360"/>
      </w:pPr>
      <w:rPr>
        <w:rFonts w:ascii="Courier New" w:hAnsi="Courier New" w:cs="Courier New" w:hint="default"/>
      </w:rPr>
    </w:lvl>
    <w:lvl w:ilvl="2" w:tplc="240AEB44" w:tentative="1">
      <w:start w:val="1"/>
      <w:numFmt w:val="bullet"/>
      <w:lvlText w:val=""/>
      <w:lvlJc w:val="left"/>
      <w:pPr>
        <w:ind w:left="2160" w:hanging="360"/>
      </w:pPr>
      <w:rPr>
        <w:rFonts w:ascii="Wingdings" w:hAnsi="Wingdings" w:hint="default"/>
      </w:rPr>
    </w:lvl>
    <w:lvl w:ilvl="3" w:tplc="472601A2" w:tentative="1">
      <w:start w:val="1"/>
      <w:numFmt w:val="bullet"/>
      <w:lvlText w:val=""/>
      <w:lvlJc w:val="left"/>
      <w:pPr>
        <w:ind w:left="2880" w:hanging="360"/>
      </w:pPr>
      <w:rPr>
        <w:rFonts w:ascii="Symbol" w:hAnsi="Symbol" w:hint="default"/>
      </w:rPr>
    </w:lvl>
    <w:lvl w:ilvl="4" w:tplc="FC8C2E7C" w:tentative="1">
      <w:start w:val="1"/>
      <w:numFmt w:val="bullet"/>
      <w:lvlText w:val="o"/>
      <w:lvlJc w:val="left"/>
      <w:pPr>
        <w:ind w:left="3600" w:hanging="360"/>
      </w:pPr>
      <w:rPr>
        <w:rFonts w:ascii="Courier New" w:hAnsi="Courier New" w:cs="Courier New" w:hint="default"/>
      </w:rPr>
    </w:lvl>
    <w:lvl w:ilvl="5" w:tplc="A5BA3856" w:tentative="1">
      <w:start w:val="1"/>
      <w:numFmt w:val="bullet"/>
      <w:lvlText w:val=""/>
      <w:lvlJc w:val="left"/>
      <w:pPr>
        <w:ind w:left="4320" w:hanging="360"/>
      </w:pPr>
      <w:rPr>
        <w:rFonts w:ascii="Wingdings" w:hAnsi="Wingdings" w:hint="default"/>
      </w:rPr>
    </w:lvl>
    <w:lvl w:ilvl="6" w:tplc="B546C5A6" w:tentative="1">
      <w:start w:val="1"/>
      <w:numFmt w:val="bullet"/>
      <w:lvlText w:val=""/>
      <w:lvlJc w:val="left"/>
      <w:pPr>
        <w:ind w:left="5040" w:hanging="360"/>
      </w:pPr>
      <w:rPr>
        <w:rFonts w:ascii="Symbol" w:hAnsi="Symbol" w:hint="default"/>
      </w:rPr>
    </w:lvl>
    <w:lvl w:ilvl="7" w:tplc="1B26FA02" w:tentative="1">
      <w:start w:val="1"/>
      <w:numFmt w:val="bullet"/>
      <w:lvlText w:val="o"/>
      <w:lvlJc w:val="left"/>
      <w:pPr>
        <w:ind w:left="5760" w:hanging="360"/>
      </w:pPr>
      <w:rPr>
        <w:rFonts w:ascii="Courier New" w:hAnsi="Courier New" w:cs="Courier New" w:hint="default"/>
      </w:rPr>
    </w:lvl>
    <w:lvl w:ilvl="8" w:tplc="C69259F0" w:tentative="1">
      <w:start w:val="1"/>
      <w:numFmt w:val="bullet"/>
      <w:lvlText w:val=""/>
      <w:lvlJc w:val="left"/>
      <w:pPr>
        <w:ind w:left="6480" w:hanging="360"/>
      </w:pPr>
      <w:rPr>
        <w:rFonts w:ascii="Wingdings" w:hAnsi="Wingdings" w:hint="default"/>
      </w:rPr>
    </w:lvl>
  </w:abstractNum>
  <w:abstractNum w:abstractNumId="40" w15:restartNumberingAfterBreak="0">
    <w:nsid w:val="7F7F023A"/>
    <w:multiLevelType w:val="hybridMultilevel"/>
    <w:tmpl w:val="F9E0D080"/>
    <w:lvl w:ilvl="0" w:tplc="27F441D0">
      <w:numFmt w:val="bullet"/>
      <w:lvlText w:val="-"/>
      <w:lvlJc w:val="left"/>
      <w:pPr>
        <w:ind w:left="720" w:hanging="360"/>
      </w:pPr>
      <w:rPr>
        <w:rFonts w:ascii="Arial" w:eastAsiaTheme="minorHAnsi" w:hAnsi="Arial" w:cs="Arial" w:hint="default"/>
      </w:rPr>
    </w:lvl>
    <w:lvl w:ilvl="1" w:tplc="3C5E2B56">
      <w:start w:val="1"/>
      <w:numFmt w:val="bullet"/>
      <w:pStyle w:val="Bulletpoints"/>
      <w:lvlText w:val=""/>
      <w:lvlJc w:val="left"/>
      <w:pPr>
        <w:ind w:left="1440" w:hanging="360"/>
      </w:pPr>
      <w:rPr>
        <w:rFonts w:ascii="Symbol" w:hAnsi="Symbol" w:hint="default"/>
      </w:rPr>
    </w:lvl>
    <w:lvl w:ilvl="2" w:tplc="EA02EF62">
      <w:start w:val="1"/>
      <w:numFmt w:val="bullet"/>
      <w:lvlText w:val=""/>
      <w:lvlJc w:val="left"/>
      <w:pPr>
        <w:ind w:left="2160" w:hanging="360"/>
      </w:pPr>
      <w:rPr>
        <w:rFonts w:ascii="Wingdings" w:hAnsi="Wingdings" w:hint="default"/>
      </w:rPr>
    </w:lvl>
    <w:lvl w:ilvl="3" w:tplc="13E244FE">
      <w:start w:val="1"/>
      <w:numFmt w:val="bullet"/>
      <w:lvlText w:val=""/>
      <w:lvlJc w:val="left"/>
      <w:pPr>
        <w:ind w:left="2880" w:hanging="360"/>
      </w:pPr>
      <w:rPr>
        <w:rFonts w:ascii="Symbol" w:hAnsi="Symbol" w:hint="default"/>
      </w:rPr>
    </w:lvl>
    <w:lvl w:ilvl="4" w:tplc="29505418">
      <w:start w:val="1"/>
      <w:numFmt w:val="bullet"/>
      <w:lvlText w:val="o"/>
      <w:lvlJc w:val="left"/>
      <w:pPr>
        <w:ind w:left="3600" w:hanging="360"/>
      </w:pPr>
      <w:rPr>
        <w:rFonts w:ascii="Courier New" w:hAnsi="Courier New" w:cs="Courier New" w:hint="default"/>
      </w:rPr>
    </w:lvl>
    <w:lvl w:ilvl="5" w:tplc="6E6C9EFC">
      <w:start w:val="1"/>
      <w:numFmt w:val="bullet"/>
      <w:lvlText w:val=""/>
      <w:lvlJc w:val="left"/>
      <w:pPr>
        <w:ind w:left="4320" w:hanging="360"/>
      </w:pPr>
      <w:rPr>
        <w:rFonts w:ascii="Wingdings" w:hAnsi="Wingdings" w:hint="default"/>
      </w:rPr>
    </w:lvl>
    <w:lvl w:ilvl="6" w:tplc="9B12682C">
      <w:start w:val="1"/>
      <w:numFmt w:val="bullet"/>
      <w:lvlText w:val=""/>
      <w:lvlJc w:val="left"/>
      <w:pPr>
        <w:ind w:left="5040" w:hanging="360"/>
      </w:pPr>
      <w:rPr>
        <w:rFonts w:ascii="Symbol" w:hAnsi="Symbol" w:hint="default"/>
      </w:rPr>
    </w:lvl>
    <w:lvl w:ilvl="7" w:tplc="E0EEB72E">
      <w:start w:val="1"/>
      <w:numFmt w:val="bullet"/>
      <w:lvlText w:val="o"/>
      <w:lvlJc w:val="left"/>
      <w:pPr>
        <w:ind w:left="5760" w:hanging="360"/>
      </w:pPr>
      <w:rPr>
        <w:rFonts w:ascii="Courier New" w:hAnsi="Courier New" w:cs="Courier New" w:hint="default"/>
      </w:rPr>
    </w:lvl>
    <w:lvl w:ilvl="8" w:tplc="E528C8B2">
      <w:start w:val="1"/>
      <w:numFmt w:val="bullet"/>
      <w:lvlText w:val=""/>
      <w:lvlJc w:val="left"/>
      <w:pPr>
        <w:ind w:left="6480" w:hanging="360"/>
      </w:pPr>
      <w:rPr>
        <w:rFonts w:ascii="Wingdings" w:hAnsi="Wingdings" w:hint="default"/>
      </w:rPr>
    </w:lvl>
  </w:abstractNum>
  <w:num w:numId="1" w16cid:durableId="452755062">
    <w:abstractNumId w:val="34"/>
  </w:num>
  <w:num w:numId="2" w16cid:durableId="231738938">
    <w:abstractNumId w:val="12"/>
  </w:num>
  <w:num w:numId="3" w16cid:durableId="1281835029">
    <w:abstractNumId w:val="28"/>
  </w:num>
  <w:num w:numId="4" w16cid:durableId="151065406">
    <w:abstractNumId w:val="35"/>
  </w:num>
  <w:num w:numId="5" w16cid:durableId="1466464888">
    <w:abstractNumId w:val="20"/>
  </w:num>
  <w:num w:numId="6" w16cid:durableId="731122994">
    <w:abstractNumId w:val="24"/>
  </w:num>
  <w:num w:numId="7" w16cid:durableId="393310075">
    <w:abstractNumId w:val="8"/>
  </w:num>
  <w:num w:numId="8" w16cid:durableId="1177621515">
    <w:abstractNumId w:val="23"/>
  </w:num>
  <w:num w:numId="9" w16cid:durableId="1385249770">
    <w:abstractNumId w:val="19"/>
  </w:num>
  <w:num w:numId="10" w16cid:durableId="148402759">
    <w:abstractNumId w:val="16"/>
  </w:num>
  <w:num w:numId="11" w16cid:durableId="1074818005">
    <w:abstractNumId w:val="1"/>
  </w:num>
  <w:num w:numId="12" w16cid:durableId="521359247">
    <w:abstractNumId w:val="39"/>
  </w:num>
  <w:num w:numId="13" w16cid:durableId="814220995">
    <w:abstractNumId w:val="31"/>
  </w:num>
  <w:num w:numId="14" w16cid:durableId="937373393">
    <w:abstractNumId w:val="0"/>
  </w:num>
  <w:num w:numId="15" w16cid:durableId="1224871101">
    <w:abstractNumId w:val="33"/>
  </w:num>
  <w:num w:numId="16" w16cid:durableId="1731030659">
    <w:abstractNumId w:val="18"/>
  </w:num>
  <w:num w:numId="17" w16cid:durableId="1924559637">
    <w:abstractNumId w:val="7"/>
  </w:num>
  <w:num w:numId="18" w16cid:durableId="1570310260">
    <w:abstractNumId w:val="38"/>
  </w:num>
  <w:num w:numId="19" w16cid:durableId="1907062477">
    <w:abstractNumId w:val="25"/>
  </w:num>
  <w:num w:numId="20" w16cid:durableId="786316675">
    <w:abstractNumId w:val="22"/>
  </w:num>
  <w:num w:numId="21" w16cid:durableId="1935935229">
    <w:abstractNumId w:val="27"/>
  </w:num>
  <w:num w:numId="22" w16cid:durableId="174267660">
    <w:abstractNumId w:val="14"/>
  </w:num>
  <w:num w:numId="23" w16cid:durableId="211423339">
    <w:abstractNumId w:val="37"/>
  </w:num>
  <w:num w:numId="24" w16cid:durableId="657417856">
    <w:abstractNumId w:val="30"/>
  </w:num>
  <w:num w:numId="25" w16cid:durableId="849291502">
    <w:abstractNumId w:val="26"/>
  </w:num>
  <w:num w:numId="26" w16cid:durableId="1953393872">
    <w:abstractNumId w:val="21"/>
  </w:num>
  <w:num w:numId="27" w16cid:durableId="1951739254">
    <w:abstractNumId w:val="36"/>
  </w:num>
  <w:num w:numId="28" w16cid:durableId="214585361">
    <w:abstractNumId w:val="40"/>
  </w:num>
  <w:num w:numId="29" w16cid:durableId="892617149">
    <w:abstractNumId w:val="17"/>
  </w:num>
  <w:num w:numId="30" w16cid:durableId="100616231">
    <w:abstractNumId w:val="10"/>
  </w:num>
  <w:num w:numId="31" w16cid:durableId="2127195249">
    <w:abstractNumId w:val="9"/>
  </w:num>
  <w:num w:numId="32" w16cid:durableId="190992444">
    <w:abstractNumId w:val="2"/>
  </w:num>
  <w:num w:numId="33" w16cid:durableId="208152466">
    <w:abstractNumId w:val="4"/>
  </w:num>
  <w:num w:numId="34" w16cid:durableId="1519852882">
    <w:abstractNumId w:val="5"/>
  </w:num>
  <w:num w:numId="35" w16cid:durableId="538326782">
    <w:abstractNumId w:val="13"/>
  </w:num>
  <w:num w:numId="36" w16cid:durableId="359556146">
    <w:abstractNumId w:val="6"/>
  </w:num>
  <w:num w:numId="37" w16cid:durableId="1531915692">
    <w:abstractNumId w:val="32"/>
  </w:num>
  <w:num w:numId="38" w16cid:durableId="1324816060">
    <w:abstractNumId w:val="15"/>
  </w:num>
  <w:num w:numId="39" w16cid:durableId="1812020601">
    <w:abstractNumId w:val="3"/>
  </w:num>
  <w:num w:numId="40" w16cid:durableId="2089812458">
    <w:abstractNumId w:val="11"/>
  </w:num>
  <w:num w:numId="41" w16cid:durableId="38217231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W1MDExNjI1tjQ0szBQ0lEKTi0uzszPAykwrAUA40wCjSwAAAA="/>
  </w:docVars>
  <w:rsids>
    <w:rsidRoot w:val="008D47BF"/>
    <w:rsid w:val="00005633"/>
    <w:rsid w:val="00010D9A"/>
    <w:rsid w:val="000152F0"/>
    <w:rsid w:val="00021123"/>
    <w:rsid w:val="000237B3"/>
    <w:rsid w:val="00043703"/>
    <w:rsid w:val="00055BDD"/>
    <w:rsid w:val="000977E9"/>
    <w:rsid w:val="000A3677"/>
    <w:rsid w:val="000C063A"/>
    <w:rsid w:val="00101391"/>
    <w:rsid w:val="00115327"/>
    <w:rsid w:val="001835A1"/>
    <w:rsid w:val="00194BFC"/>
    <w:rsid w:val="001A20E1"/>
    <w:rsid w:val="001B39E9"/>
    <w:rsid w:val="001E630D"/>
    <w:rsid w:val="001F7000"/>
    <w:rsid w:val="00231570"/>
    <w:rsid w:val="00235332"/>
    <w:rsid w:val="002427B6"/>
    <w:rsid w:val="00252A81"/>
    <w:rsid w:val="00252BC3"/>
    <w:rsid w:val="002611EF"/>
    <w:rsid w:val="00265FC1"/>
    <w:rsid w:val="00266605"/>
    <w:rsid w:val="00272F37"/>
    <w:rsid w:val="00276694"/>
    <w:rsid w:val="00282BDA"/>
    <w:rsid w:val="00283AC6"/>
    <w:rsid w:val="00284DC9"/>
    <w:rsid w:val="002A36E6"/>
    <w:rsid w:val="002B0999"/>
    <w:rsid w:val="002C24B2"/>
    <w:rsid w:val="002C4E1E"/>
    <w:rsid w:val="002E1AA5"/>
    <w:rsid w:val="002F03A8"/>
    <w:rsid w:val="002F4672"/>
    <w:rsid w:val="0030682F"/>
    <w:rsid w:val="0033081D"/>
    <w:rsid w:val="003411DD"/>
    <w:rsid w:val="00357500"/>
    <w:rsid w:val="0036742E"/>
    <w:rsid w:val="00380368"/>
    <w:rsid w:val="00391EB7"/>
    <w:rsid w:val="003B2BB8"/>
    <w:rsid w:val="003D34FF"/>
    <w:rsid w:val="003F61F4"/>
    <w:rsid w:val="004059F4"/>
    <w:rsid w:val="00420AB2"/>
    <w:rsid w:val="00422483"/>
    <w:rsid w:val="0042293E"/>
    <w:rsid w:val="00436ECA"/>
    <w:rsid w:val="0048267B"/>
    <w:rsid w:val="0049223D"/>
    <w:rsid w:val="004B44D2"/>
    <w:rsid w:val="004B54CA"/>
    <w:rsid w:val="004D3F48"/>
    <w:rsid w:val="004E02FB"/>
    <w:rsid w:val="004E2B60"/>
    <w:rsid w:val="004E5CBF"/>
    <w:rsid w:val="004F5965"/>
    <w:rsid w:val="00506F17"/>
    <w:rsid w:val="0052441C"/>
    <w:rsid w:val="00525999"/>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B40F9"/>
    <w:rsid w:val="005C08C8"/>
    <w:rsid w:val="005C3AA9"/>
    <w:rsid w:val="005F20D0"/>
    <w:rsid w:val="005F620F"/>
    <w:rsid w:val="00604068"/>
    <w:rsid w:val="0060705F"/>
    <w:rsid w:val="006073AE"/>
    <w:rsid w:val="00621FC5"/>
    <w:rsid w:val="00627D65"/>
    <w:rsid w:val="00637B02"/>
    <w:rsid w:val="00641883"/>
    <w:rsid w:val="0066145B"/>
    <w:rsid w:val="00667E5B"/>
    <w:rsid w:val="00683A84"/>
    <w:rsid w:val="00684061"/>
    <w:rsid w:val="006A3D32"/>
    <w:rsid w:val="006A4CE7"/>
    <w:rsid w:val="006B6A77"/>
    <w:rsid w:val="006B6AAF"/>
    <w:rsid w:val="006D7FB3"/>
    <w:rsid w:val="006E6BE1"/>
    <w:rsid w:val="006F245A"/>
    <w:rsid w:val="006F6C59"/>
    <w:rsid w:val="006F7561"/>
    <w:rsid w:val="00701332"/>
    <w:rsid w:val="00703BC8"/>
    <w:rsid w:val="0070774C"/>
    <w:rsid w:val="007205A1"/>
    <w:rsid w:val="007408ED"/>
    <w:rsid w:val="007578A5"/>
    <w:rsid w:val="00757B98"/>
    <w:rsid w:val="00781A35"/>
    <w:rsid w:val="00785261"/>
    <w:rsid w:val="007947EA"/>
    <w:rsid w:val="0079726B"/>
    <w:rsid w:val="007B0256"/>
    <w:rsid w:val="007B2AE9"/>
    <w:rsid w:val="007C7DCA"/>
    <w:rsid w:val="007D0FAF"/>
    <w:rsid w:val="007D161A"/>
    <w:rsid w:val="007D6C97"/>
    <w:rsid w:val="007E4E2F"/>
    <w:rsid w:val="007E509B"/>
    <w:rsid w:val="007F5300"/>
    <w:rsid w:val="00802392"/>
    <w:rsid w:val="00803B00"/>
    <w:rsid w:val="00813C44"/>
    <w:rsid w:val="008155A2"/>
    <w:rsid w:val="00827008"/>
    <w:rsid w:val="0083177B"/>
    <w:rsid w:val="0084063E"/>
    <w:rsid w:val="00854905"/>
    <w:rsid w:val="00855465"/>
    <w:rsid w:val="00864A2E"/>
    <w:rsid w:val="0088131C"/>
    <w:rsid w:val="0088775F"/>
    <w:rsid w:val="00894EF9"/>
    <w:rsid w:val="008A5A46"/>
    <w:rsid w:val="008B7354"/>
    <w:rsid w:val="008C4AAB"/>
    <w:rsid w:val="008D36B6"/>
    <w:rsid w:val="008D47BF"/>
    <w:rsid w:val="008D5498"/>
    <w:rsid w:val="008E2401"/>
    <w:rsid w:val="009225F0"/>
    <w:rsid w:val="0093462C"/>
    <w:rsid w:val="00934FD8"/>
    <w:rsid w:val="00941CCE"/>
    <w:rsid w:val="00952955"/>
    <w:rsid w:val="00953795"/>
    <w:rsid w:val="00974189"/>
    <w:rsid w:val="009C6C4C"/>
    <w:rsid w:val="009C7C43"/>
    <w:rsid w:val="009E0720"/>
    <w:rsid w:val="009F176B"/>
    <w:rsid w:val="00A05504"/>
    <w:rsid w:val="00A332D2"/>
    <w:rsid w:val="00A42657"/>
    <w:rsid w:val="00A56C96"/>
    <w:rsid w:val="00A66834"/>
    <w:rsid w:val="00A812E7"/>
    <w:rsid w:val="00A83247"/>
    <w:rsid w:val="00AC3BCF"/>
    <w:rsid w:val="00B031A3"/>
    <w:rsid w:val="00B04ED8"/>
    <w:rsid w:val="00B07867"/>
    <w:rsid w:val="00B2339D"/>
    <w:rsid w:val="00B26FAC"/>
    <w:rsid w:val="00B33A8F"/>
    <w:rsid w:val="00B41647"/>
    <w:rsid w:val="00B91E3E"/>
    <w:rsid w:val="00BA22A3"/>
    <w:rsid w:val="00BA2DB9"/>
    <w:rsid w:val="00BB2CE3"/>
    <w:rsid w:val="00BC6010"/>
    <w:rsid w:val="00BD643F"/>
    <w:rsid w:val="00BE1FA0"/>
    <w:rsid w:val="00BE7148"/>
    <w:rsid w:val="00C07FD1"/>
    <w:rsid w:val="00C13C95"/>
    <w:rsid w:val="00C2156B"/>
    <w:rsid w:val="00C21601"/>
    <w:rsid w:val="00C21CF4"/>
    <w:rsid w:val="00C2288F"/>
    <w:rsid w:val="00C33A07"/>
    <w:rsid w:val="00C377CA"/>
    <w:rsid w:val="00C50498"/>
    <w:rsid w:val="00C53060"/>
    <w:rsid w:val="00C542CA"/>
    <w:rsid w:val="00C61712"/>
    <w:rsid w:val="00C64C6B"/>
    <w:rsid w:val="00C831F8"/>
    <w:rsid w:val="00C83D74"/>
    <w:rsid w:val="00C84DD7"/>
    <w:rsid w:val="00C968B0"/>
    <w:rsid w:val="00CA4B8D"/>
    <w:rsid w:val="00CB5863"/>
    <w:rsid w:val="00CC03B9"/>
    <w:rsid w:val="00CC51C4"/>
    <w:rsid w:val="00CD4950"/>
    <w:rsid w:val="00CE529F"/>
    <w:rsid w:val="00D15879"/>
    <w:rsid w:val="00D236DF"/>
    <w:rsid w:val="00D33D33"/>
    <w:rsid w:val="00D47462"/>
    <w:rsid w:val="00D632EF"/>
    <w:rsid w:val="00D65CFA"/>
    <w:rsid w:val="00D83464"/>
    <w:rsid w:val="00D876FC"/>
    <w:rsid w:val="00DA243A"/>
    <w:rsid w:val="00DA4F16"/>
    <w:rsid w:val="00DA609C"/>
    <w:rsid w:val="00DA6318"/>
    <w:rsid w:val="00DA7F01"/>
    <w:rsid w:val="00DC12EC"/>
    <w:rsid w:val="00DD0FCB"/>
    <w:rsid w:val="00DD5E9F"/>
    <w:rsid w:val="00DD783D"/>
    <w:rsid w:val="00DE62C3"/>
    <w:rsid w:val="00DF18E9"/>
    <w:rsid w:val="00DF3156"/>
    <w:rsid w:val="00E021AC"/>
    <w:rsid w:val="00E15A2C"/>
    <w:rsid w:val="00E273E4"/>
    <w:rsid w:val="00E3751E"/>
    <w:rsid w:val="00E40D28"/>
    <w:rsid w:val="00E44212"/>
    <w:rsid w:val="00E753FA"/>
    <w:rsid w:val="00E75703"/>
    <w:rsid w:val="00E775C2"/>
    <w:rsid w:val="00E77DC2"/>
    <w:rsid w:val="00E82D86"/>
    <w:rsid w:val="00E9550B"/>
    <w:rsid w:val="00E96C31"/>
    <w:rsid w:val="00EB6B96"/>
    <w:rsid w:val="00ED01C6"/>
    <w:rsid w:val="00ED2A73"/>
    <w:rsid w:val="00ED6E71"/>
    <w:rsid w:val="00EE5980"/>
    <w:rsid w:val="00EF080A"/>
    <w:rsid w:val="00F0150C"/>
    <w:rsid w:val="00F30AFE"/>
    <w:rsid w:val="00F35449"/>
    <w:rsid w:val="00F45F62"/>
    <w:rsid w:val="00F71C27"/>
    <w:rsid w:val="00F752DA"/>
    <w:rsid w:val="00F869E2"/>
    <w:rsid w:val="00FA5086"/>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C6B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 w:type="paragraph" w:customStyle="1" w:styleId="Bulletpoints-secondtier">
    <w:name w:val="Bullet points - second tier"/>
    <w:basedOn w:val="Bulletpoints"/>
    <w:qFormat/>
    <w:rsid w:val="00C07FD1"/>
    <w:pPr>
      <w:numPr>
        <w:ilvl w:val="0"/>
        <w:numId w:val="41"/>
      </w:numPr>
      <w:ind w:left="1395" w:hanging="357"/>
    </w:pPr>
  </w:style>
  <w:style w:type="numbering" w:customStyle="1" w:styleId="CurrentList2">
    <w:name w:val="Current List2"/>
    <w:uiPriority w:val="99"/>
    <w:rsid w:val="00C07FD1"/>
    <w:pPr>
      <w:numPr>
        <w:numId w:val="40"/>
      </w:numPr>
    </w:pPr>
  </w:style>
  <w:style w:type="character" w:styleId="UnresolvedMention">
    <w:name w:val="Unresolved Mention"/>
    <w:basedOn w:val="DefaultParagraphFont"/>
    <w:uiPriority w:val="99"/>
    <w:rsid w:val="00E37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position-description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orkforcecapability.ndiscommission.gov.au/framework" TargetMode="External"/><Relationship Id="rId12" Type="http://schemas.openxmlformats.org/officeDocument/2006/relationships/hyperlink" Target="mailto:workforcecapability@ndiscommission.gov.a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orkforcecapability.ndiscommission.gov.au/framework" TargetMode="External"/><Relationship Id="rId4" Type="http://schemas.openxmlformats.org/officeDocument/2006/relationships/webSettings" Target="webSettings.xml"/><Relationship Id="rId9" Type="http://schemas.openxmlformats.org/officeDocument/2006/relationships/hyperlink" Target="https://workforcecapability.ndiscommission.gov.au/tools-and-resources/recruitment-and-selection"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923</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Khung tiêu chuẩn về Năng lực Nhân sự của chương trình NDIS</vt:lpstr>
    </vt:vector>
  </TitlesOfParts>
  <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Khung tiêu chuẩn về Năng lực Nhân sự của chương trình NDIS</dc:title>
  <dc:creator/>
  <cp:keywords>[SEC=UNOFFICIAL]</cp:keywords>
  <cp:lastModifiedBy/>
  <cp:revision>1</cp:revision>
  <dcterms:created xsi:type="dcterms:W3CDTF">2023-08-25T00:48:00Z</dcterms:created>
  <dcterms:modified xsi:type="dcterms:W3CDTF">2023-08-25T00:48:00Z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B7C29FA37E317F56040BCB6AA62DF54D</vt:lpwstr>
  </property>
  <property fmtid="{D5CDD505-2E9C-101B-9397-08002B2CF9AE}" pid="6" name="PM_Hash_Salt_Prev">
    <vt:lpwstr>0F6D23CE6B5304742F635C88C633ED79</vt:lpwstr>
  </property>
  <property fmtid="{D5CDD505-2E9C-101B-9397-08002B2CF9AE}" pid="7" name="PM_Hash_SHA1">
    <vt:lpwstr>6AE1769E6CCD6DDBFABF2AA0AAB51EDF6C6E667C</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15291A9328A94915BB01FC5AD6AEC5D6</vt:lpwstr>
  </property>
  <property fmtid="{D5CDD505-2E9C-101B-9397-08002B2CF9AE}" pid="15" name="PM_OriginationTimeStamp">
    <vt:lpwstr>2023-07-21T01:46:08Z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