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EC3AD" w14:textId="77777777" w:rsidR="002F4672" w:rsidRPr="006A223F" w:rsidRDefault="00062658" w:rsidP="002F4672">
      <w:pPr>
        <w:pStyle w:val="Heading1"/>
      </w:pPr>
      <w:bookmarkStart w:id="0" w:name="OLE_LINK35"/>
      <w:bookmarkStart w:id="1" w:name="OLE_LINK36"/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वर्कफोर्स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कैपेबिल्टी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फ्रेमवर्क</w:t>
      </w:r>
    </w:p>
    <w:p w14:paraId="23D595D2" w14:textId="6B1610CB" w:rsidR="00A812E7" w:rsidRPr="006A223F" w:rsidRDefault="00062658" w:rsidP="00A812E7">
      <w:pPr>
        <w:pStyle w:val="Heading2"/>
        <w:rPr>
          <w:lang w:eastAsia="en-AU"/>
        </w:rPr>
      </w:pPr>
      <w:r w:rsidRPr="006A223F">
        <w:rPr>
          <w:rFonts w:eastAsia="Arial Unicode MS"/>
          <w:lang w:val="hi"/>
        </w:rPr>
        <w:t xml:space="preserve">The NDIS Workforce Capability Framework </w:t>
      </w:r>
      <w:r w:rsidR="00FE5E06" w:rsidRPr="006A223F">
        <w:rPr>
          <w:rFonts w:eastAsia="Arial Unicode MS"/>
          <w:cs/>
          <w:lang w:val="hi" w:bidi="hi-IN"/>
        </w:rPr>
        <w:br/>
      </w:r>
      <w:r w:rsidRPr="006A223F">
        <w:rPr>
          <w:rFonts w:eastAsia="Arial Unicode MS"/>
          <w:lang w:val="hi"/>
        </w:rPr>
        <w:t xml:space="preserve">Hindi | </w:t>
      </w:r>
      <w:r w:rsidRPr="006A223F">
        <w:rPr>
          <w:rFonts w:ascii="Nirmala UI" w:eastAsia="Arial Unicode MS" w:hAnsi="Nirmala UI" w:cs="Nirmala UI"/>
          <w:lang w:val="hi"/>
        </w:rPr>
        <w:t>हिन्दी</w:t>
      </w:r>
    </w:p>
    <w:bookmarkEnd w:id="0"/>
    <w:bookmarkEnd w:id="1"/>
    <w:p w14:paraId="53E16830" w14:textId="77777777" w:rsidR="007D161A" w:rsidRPr="006A223F" w:rsidRDefault="00062658" w:rsidP="007D161A"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वर्कफोर्स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कैपेबिलिटी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 xml:space="preserve">) </w:t>
      </w:r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तहत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वित्त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पोषित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सभी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अपेक्षित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दृष्टिकोण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कौशल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ज्ञान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वर्णन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यह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व्यवहार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स्पष्ट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व्यावहारिक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उदाहरण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प्रदान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कार्यकर्ता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दर्शाता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'</w:t>
      </w:r>
      <w:r w:rsidRPr="006A223F">
        <w:rPr>
          <w:rFonts w:ascii="Nirmala UI" w:eastAsia="Arial Unicode MS" w:hAnsi="Nirmala UI" w:cs="Nirmala UI"/>
          <w:lang w:val="hi"/>
        </w:rPr>
        <w:t>अच्छी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स्थिति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कैसी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दिखाई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देती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/>
          <w:lang w:val="hi"/>
        </w:rPr>
        <w:t xml:space="preserve">'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साझा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भाषा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स्थापित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इस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क्षेत्र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कार्यबल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नियोजन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प्रबंधन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भर्ती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करियर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प्रदाताओं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प्रतिभागियों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सहायता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टूल्स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उपकरणों</w:t>
      </w:r>
      <w:r w:rsidRPr="006A223F">
        <w:rPr>
          <w:rFonts w:eastAsia="Arial Unicode MS"/>
          <w:lang w:val="hi"/>
        </w:rPr>
        <w:t xml:space="preserve">)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गाइड्स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संदर्शिकाओं</w:t>
      </w:r>
      <w:r w:rsidRPr="006A223F">
        <w:rPr>
          <w:rFonts w:eastAsia="Arial Unicode MS"/>
          <w:lang w:val="hi"/>
        </w:rPr>
        <w:t xml:space="preserve">) </w:t>
      </w:r>
      <w:r w:rsidRPr="006A223F">
        <w:rPr>
          <w:rFonts w:ascii="Nirmala UI" w:eastAsia="Arial Unicode MS" w:hAnsi="Nirmala UI" w:cs="Nirmala UI"/>
          <w:lang w:val="hi"/>
        </w:rPr>
        <w:t>द्वारा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</w:p>
    <w:p w14:paraId="0966DD8C" w14:textId="77777777" w:rsidR="002F4672" w:rsidRPr="006A223F" w:rsidRDefault="00062658" w:rsidP="002F4672">
      <w:pPr>
        <w:pStyle w:val="Boxed2Text-purpleH2"/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क्या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उम्मीद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करें</w:t>
      </w:r>
      <w:r w:rsidRPr="006A223F">
        <w:rPr>
          <w:rFonts w:eastAsia="Arial Unicode MS" w:cstheme="minorHAnsi"/>
          <w:lang w:val="hi"/>
        </w:rPr>
        <w:t xml:space="preserve"> </w:t>
      </w:r>
    </w:p>
    <w:p w14:paraId="4A4DEABF" w14:textId="77777777" w:rsidR="007D161A" w:rsidRPr="006A223F" w:rsidRDefault="00062658" w:rsidP="007D161A">
      <w:pPr>
        <w:pStyle w:val="Boxed2text-purple"/>
        <w:pBdr>
          <w:bottom w:val="none" w:sz="0" w:space="0" w:color="auto"/>
        </w:pBdr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आपको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प्रतिभागियों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सभी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स्तरों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पास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होने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वाले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कौशल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ज्ञान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चरण</w:t>
      </w:r>
      <w:r w:rsidRPr="006A223F">
        <w:rPr>
          <w:rFonts w:eastAsia="Arial Unicode MS" w:cstheme="minorHAnsi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दर</w:t>
      </w:r>
      <w:r w:rsidRPr="006A223F">
        <w:rPr>
          <w:rFonts w:eastAsia="Arial Unicode MS" w:cstheme="minorHAnsi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चरण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बताता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 w:cstheme="minorHAnsi"/>
          <w:lang w:val="hi"/>
        </w:rPr>
        <w:t xml:space="preserve"> </w:t>
      </w:r>
    </w:p>
    <w:p w14:paraId="2A3385A4" w14:textId="77777777" w:rsidR="007D161A" w:rsidRPr="006A223F" w:rsidRDefault="00062658" w:rsidP="007D161A">
      <w:pPr>
        <w:pStyle w:val="Boxed2text-purple"/>
        <w:pBdr>
          <w:bottom w:val="none" w:sz="0" w:space="0" w:color="auto"/>
        </w:pBdr>
        <w:spacing w:after="0"/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आप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उस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काम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स्तर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चुनते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जिसके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आप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जानना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चाहते</w:t>
      </w:r>
      <w:r w:rsidRPr="006A223F">
        <w:rPr>
          <w:rFonts w:eastAsia="Arial Unicode MS" w:cstheme="minorHAnsi"/>
          <w:lang w:val="hi"/>
        </w:rPr>
        <w:t>/</w:t>
      </w:r>
      <w:r w:rsidRPr="006A223F">
        <w:rPr>
          <w:rFonts w:ascii="Nirmala UI" w:eastAsia="Arial Unicode MS" w:hAnsi="Nirmala UI" w:cs="Nirmala UI"/>
          <w:lang w:val="hi"/>
        </w:rPr>
        <w:t>ती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विशेषज्ञ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विशिष्ट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उदाहरण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संस्कृति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उत्तरदायी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होना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भोजन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प्रबंधन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लागू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समन्वय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करना।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मुख्य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देखने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तीन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व्यापक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प्रकार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कार्यकर्ता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सामान्य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उन्नत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सहायक</w:t>
      </w:r>
      <w:r w:rsidRPr="006A223F">
        <w:rPr>
          <w:rFonts w:eastAsia="Arial Unicode MS" w:cstheme="minorHAnsi"/>
          <w:lang w:val="hi"/>
        </w:rPr>
        <w:t xml:space="preserve">),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वरिष्ठ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नेता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फ्रंटलाइन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प्रबंधकीय</w:t>
      </w:r>
      <w:r w:rsidRPr="006A223F">
        <w:rPr>
          <w:rFonts w:eastAsia="Arial Unicode MS" w:cstheme="minorHAnsi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वर्ग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चुनें।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आपको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प्रत्येक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ड्रॉप</w:t>
      </w:r>
      <w:r w:rsidRPr="006A223F">
        <w:rPr>
          <w:rFonts w:eastAsia="Arial Unicode MS" w:cstheme="minorHAnsi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डाउन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सूची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व्यवहार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संकेतक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संयुक्त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आवश्यक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ज्ञान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मिलेगा।</w:t>
      </w:r>
      <w:r w:rsidRPr="006A223F">
        <w:rPr>
          <w:rFonts w:eastAsia="Arial Unicode MS" w:cstheme="minorHAnsi"/>
          <w:lang w:val="hi"/>
        </w:rPr>
        <w:t xml:space="preserve"> </w:t>
      </w:r>
    </w:p>
    <w:p w14:paraId="159ABFC5" w14:textId="77777777" w:rsidR="007D161A" w:rsidRPr="006A223F" w:rsidRDefault="00062658" w:rsidP="007D161A">
      <w:pPr>
        <w:pStyle w:val="Boxed2Text-purpleH2"/>
        <w:pBdr>
          <w:top w:val="none" w:sz="0" w:space="0" w:color="auto"/>
        </w:pBdr>
        <w:rPr>
          <w:rFonts w:cstheme="minorHAnsi"/>
          <w:i/>
          <w:iCs/>
        </w:rPr>
      </w:pPr>
      <w:r w:rsidRPr="006A223F">
        <w:rPr>
          <w:rFonts w:ascii="Nirmala UI" w:eastAsia="Arial Unicode MS" w:hAnsi="Nirmala UI" w:cs="Nirmala UI"/>
          <w:i/>
          <w:iCs/>
          <w:lang w:val="hi"/>
        </w:rPr>
        <w:t>नमूना</w:t>
      </w:r>
      <w:r w:rsidRPr="006A223F">
        <w:rPr>
          <w:rFonts w:eastAsia="Arial Unicode MS" w:cstheme="minorHAnsi"/>
          <w:i/>
          <w:iCs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i/>
          <w:iCs/>
          <w:lang w:val="hi"/>
        </w:rPr>
        <w:t>क्षमता</w:t>
      </w:r>
      <w:r w:rsidRPr="006A223F">
        <w:rPr>
          <w:rFonts w:eastAsia="Arial Unicode MS" w:cstheme="minorHAnsi"/>
          <w:i/>
          <w:iCs/>
          <w:lang w:val="hi"/>
        </w:rPr>
        <w:t xml:space="preserve"> - </w:t>
      </w:r>
      <w:r w:rsidRPr="006A223F">
        <w:rPr>
          <w:rFonts w:ascii="Nirmala UI" w:eastAsia="Arial Unicode MS" w:hAnsi="Nirmala UI" w:cs="Nirmala UI"/>
          <w:i/>
          <w:iCs/>
          <w:lang w:val="hi"/>
        </w:rPr>
        <w:t>मेरे</w:t>
      </w:r>
      <w:r w:rsidRPr="006A223F">
        <w:rPr>
          <w:rFonts w:eastAsia="Arial Unicode MS" w:cstheme="minorHAnsi"/>
          <w:i/>
          <w:iCs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i/>
          <w:iCs/>
          <w:lang w:val="hi"/>
        </w:rPr>
        <w:t>अधिकारों</w:t>
      </w:r>
      <w:r w:rsidRPr="006A223F">
        <w:rPr>
          <w:rFonts w:eastAsia="Arial Unicode MS" w:cstheme="minorHAnsi"/>
          <w:i/>
          <w:iCs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i/>
          <w:iCs/>
          <w:lang w:val="hi"/>
        </w:rPr>
        <w:t>को</w:t>
      </w:r>
      <w:r w:rsidRPr="006A223F">
        <w:rPr>
          <w:rFonts w:eastAsia="Arial Unicode MS" w:cstheme="minorHAnsi"/>
          <w:i/>
          <w:iCs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i/>
          <w:iCs/>
          <w:lang w:val="hi"/>
        </w:rPr>
        <w:t>बनाए</w:t>
      </w:r>
      <w:r w:rsidRPr="006A223F">
        <w:rPr>
          <w:rFonts w:eastAsia="Arial Unicode MS" w:cstheme="minorHAnsi"/>
          <w:i/>
          <w:iCs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i/>
          <w:iCs/>
          <w:lang w:val="hi"/>
        </w:rPr>
        <w:t>रखना</w:t>
      </w:r>
    </w:p>
    <w:p w14:paraId="6CBB9E36" w14:textId="77777777" w:rsidR="007D161A" w:rsidRPr="006A223F" w:rsidRDefault="00062658" w:rsidP="007D161A">
      <w:pPr>
        <w:pStyle w:val="Boxed2text-purple"/>
        <w:pBdr>
          <w:bottom w:val="none" w:sz="0" w:space="0" w:color="auto"/>
        </w:pBdr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व्यवहार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संकेतकों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उदाहरण</w:t>
      </w:r>
      <w:r w:rsidRPr="006A223F">
        <w:rPr>
          <w:rFonts w:eastAsia="Arial Unicode MS" w:cstheme="minorHAnsi"/>
          <w:lang w:val="hi"/>
        </w:rPr>
        <w:t>:</w:t>
      </w:r>
    </w:p>
    <w:p w14:paraId="74B17FEA" w14:textId="77777777" w:rsidR="007D161A" w:rsidRPr="006A223F" w:rsidRDefault="00062658" w:rsidP="007D161A">
      <w:pPr>
        <w:pStyle w:val="Boxed2bullets-purple"/>
        <w:pBdr>
          <w:bottom w:val="single" w:sz="4" w:space="20" w:color="612C69"/>
        </w:pBdr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मेरे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निजी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स्थान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प्रवेश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मुझे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छूने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पहले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मेरी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अनुमति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मांगें।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मेरी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प्रतिक्रिया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सम्मान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याद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रखें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जब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आप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घर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सामुदायिक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स्थान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उपस्थित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होते</w:t>
      </w:r>
      <w:r w:rsidRPr="006A223F">
        <w:rPr>
          <w:rFonts w:eastAsia="Arial Unicode MS" w:cstheme="minorHAnsi"/>
          <w:lang w:val="hi"/>
        </w:rPr>
        <w:t>/</w:t>
      </w:r>
      <w:r w:rsidRPr="006A223F">
        <w:rPr>
          <w:rFonts w:ascii="Nirmala UI" w:eastAsia="Arial Unicode MS" w:hAnsi="Nirmala UI" w:cs="Nirmala UI"/>
          <w:lang w:val="hi"/>
        </w:rPr>
        <w:t>ती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तो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आप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अतिथि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हैं।</w:t>
      </w:r>
      <w:r w:rsidRPr="006A223F">
        <w:rPr>
          <w:rFonts w:eastAsia="Arial Unicode MS" w:cstheme="minorHAnsi"/>
          <w:lang w:val="hi"/>
        </w:rPr>
        <w:t xml:space="preserve"> </w:t>
      </w:r>
    </w:p>
    <w:p w14:paraId="58852F6A" w14:textId="77777777" w:rsidR="007D161A" w:rsidRPr="006A223F" w:rsidRDefault="00062658" w:rsidP="007D161A">
      <w:pPr>
        <w:pStyle w:val="Boxed2bullets-purple"/>
        <w:pBdr>
          <w:bottom w:val="single" w:sz="4" w:space="20" w:color="612C69"/>
        </w:pBdr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मेरे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निजता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अधिकार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सम्मान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करें।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जानकारी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एकत्र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उपयोग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प्रकट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पहले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मेरी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अनुमति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मांगें।</w:t>
      </w:r>
    </w:p>
    <w:p w14:paraId="0878D5A5" w14:textId="77777777" w:rsidR="002F4672" w:rsidRPr="006A223F" w:rsidRDefault="00062658" w:rsidP="002F4672">
      <w:pPr>
        <w:pStyle w:val="Boxed2text-purple"/>
        <w:pBdr>
          <w:bottom w:val="single" w:sz="4" w:space="20" w:color="612C69"/>
        </w:pBdr>
        <w:rPr>
          <w:rFonts w:cstheme="minorHAnsi"/>
        </w:rPr>
      </w:pPr>
      <w:r w:rsidRPr="006A223F">
        <w:rPr>
          <w:rFonts w:cstheme="minorHAnsi"/>
        </w:rPr>
        <w:br w:type="page"/>
      </w:r>
    </w:p>
    <w:p w14:paraId="1EA8D025" w14:textId="77777777" w:rsidR="002F4672" w:rsidRPr="006A223F" w:rsidRDefault="00062658" w:rsidP="007D161A">
      <w:pPr>
        <w:pStyle w:val="Boxed1Text-purpleH2"/>
        <w:spacing w:before="120"/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lastRenderedPageBreak/>
        <w:t>व्यवहार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 w:cstheme="minorHAnsi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रूपरेखा</w:t>
      </w:r>
      <w:r w:rsidRPr="006A223F">
        <w:rPr>
          <w:rFonts w:eastAsia="Arial Unicode MS" w:cstheme="minorHAnsi"/>
          <w:lang w:val="hi"/>
        </w:rPr>
        <w:t>):</w:t>
      </w:r>
    </w:p>
    <w:p w14:paraId="4D45CD91" w14:textId="44C2B467" w:rsidR="007D161A" w:rsidRPr="006A223F" w:rsidRDefault="00062658" w:rsidP="007D161A">
      <w:pPr>
        <w:pStyle w:val="Boxed1Text-purple"/>
        <w:rPr>
          <w:rFonts w:cstheme="minorHAnsi"/>
        </w:rPr>
      </w:pPr>
      <w:r w:rsidRPr="006A223F">
        <w:rPr>
          <w:rFonts w:ascii="Nirmala UI" w:eastAsia="Arial Unicode MS" w:hAnsi="Nirmala UI" w:cs="Nirmala UI"/>
          <w:b/>
          <w:lang w:val="hi"/>
        </w:rPr>
        <w:t>प्रतिभागी</w:t>
      </w:r>
      <w:r w:rsidRPr="006A223F">
        <w:rPr>
          <w:rFonts w:eastAsia="Arial Unicode MS" w:cstheme="minorHAnsi"/>
          <w:b/>
          <w:lang w:val="hi"/>
        </w:rPr>
        <w:t xml:space="preserve">: </w:t>
      </w:r>
      <w:r w:rsidR="00C07FD1" w:rsidRPr="006A223F">
        <w:rPr>
          <w:rFonts w:ascii="Nirmala UI" w:eastAsia="Arial Unicode MS" w:hAnsi="Nirmala UI" w:cs="Nirmala UI"/>
          <w:lang w:val="hi"/>
        </w:rPr>
        <w:t>विनय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अपनी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कार्यकर्ता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एमी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खुश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और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उन्हें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लगता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कि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वे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अच्छी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तरह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संवाद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करते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हैं</w:t>
      </w:r>
      <w:r w:rsidR="00C07FD1" w:rsidRPr="006A223F">
        <w:rPr>
          <w:rFonts w:eastAsia="Arial Unicode MS" w:cstheme="minorHAnsi"/>
          <w:lang w:val="hi"/>
        </w:rPr>
        <w:t xml:space="preserve">, </w:t>
      </w:r>
      <w:r w:rsidR="00C07FD1" w:rsidRPr="006A223F">
        <w:rPr>
          <w:rFonts w:ascii="Nirmala UI" w:eastAsia="Arial Unicode MS" w:hAnsi="Nirmala UI" w:cs="Nirmala UI"/>
          <w:lang w:val="hi"/>
        </w:rPr>
        <w:t>हालांकि</w:t>
      </w:r>
      <w:r w:rsidR="00C07FD1" w:rsidRPr="006A223F">
        <w:rPr>
          <w:rFonts w:eastAsia="Arial Unicode MS" w:cstheme="minorHAnsi"/>
          <w:lang w:val="hi"/>
        </w:rPr>
        <w:t xml:space="preserve">, </w:t>
      </w:r>
      <w:r w:rsidR="00D11D64">
        <w:rPr>
          <w:rFonts w:eastAsia="Arial Unicode MS" w:cs="Mangal"/>
          <w:cs/>
          <w:lang w:val="hi" w:bidi="hi-IN"/>
        </w:rPr>
        <w:br/>
      </w:r>
      <w:r w:rsidR="00C07FD1" w:rsidRPr="006A223F">
        <w:rPr>
          <w:rFonts w:ascii="Nirmala UI" w:eastAsia="Arial Unicode MS" w:hAnsi="Nirmala UI" w:cs="Nirmala UI"/>
          <w:lang w:val="hi"/>
        </w:rPr>
        <w:t>उन्हें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लगता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कि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कुछ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ऐसे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क्षेत्र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जहां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उनकी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गोपनीयता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सम्मान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नहीं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किया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जा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रहा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है।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वह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समझना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चाहता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कि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वह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एमी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यह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प्रतिक्रिया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कैसे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प्रदान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सकता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और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कुछ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ऐसी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भाषा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जो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उपयोग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करने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लिए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सबसे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अच्छी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सकती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है।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विनय</w:t>
      </w:r>
      <w:r w:rsidR="00C07FD1" w:rsidRPr="006A223F">
        <w:rPr>
          <w:rFonts w:eastAsia="Arial Unicode MS" w:cstheme="minorHAnsi"/>
          <w:lang w:val="hi"/>
        </w:rPr>
        <w:t xml:space="preserve"> </w:t>
      </w:r>
      <w:hyperlink r:id="rId7" w:history="1"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वर्कफोर्स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कैपेबिलिटी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फ्रेमवर्क</w:t>
        </w:r>
      </w:hyperlink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उपयोग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क्षमताओं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देखने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लिए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जिसका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प्रदर्शन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उसके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कर्मचारी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करना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चाहिए।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वह</w:t>
      </w:r>
      <w:r w:rsidR="00C07FD1" w:rsidRPr="006A223F">
        <w:rPr>
          <w:rFonts w:eastAsia="Arial Unicode MS" w:cstheme="minorHAnsi"/>
          <w:lang w:val="hi"/>
        </w:rPr>
        <w:t xml:space="preserve"> '</w:t>
      </w:r>
      <w:r w:rsidR="00C07FD1" w:rsidRPr="006A223F">
        <w:rPr>
          <w:rFonts w:ascii="Nirmala UI" w:eastAsia="Arial Unicode MS" w:hAnsi="Nirmala UI" w:cs="Nirmala UI"/>
          <w:lang w:val="hi"/>
        </w:rPr>
        <w:t>हमारे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रिश्ते</w:t>
      </w:r>
      <w:r w:rsidR="00C07FD1" w:rsidRPr="006A223F">
        <w:rPr>
          <w:rFonts w:eastAsia="Arial Unicode MS" w:cstheme="minorHAnsi"/>
          <w:lang w:val="hi"/>
        </w:rPr>
        <w:t xml:space="preserve">' </w:t>
      </w:r>
      <w:r w:rsidR="00C07FD1" w:rsidRPr="006A223F">
        <w:rPr>
          <w:rFonts w:ascii="Nirmala UI" w:eastAsia="Arial Unicode MS" w:hAnsi="Nirmala UI" w:cs="Nirmala UI"/>
          <w:lang w:val="hi"/>
        </w:rPr>
        <w:t>के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उद्देश्य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और</w:t>
      </w:r>
      <w:r w:rsidR="00C07FD1" w:rsidRPr="006A223F">
        <w:rPr>
          <w:rFonts w:eastAsia="Arial Unicode MS" w:cstheme="minorHAnsi"/>
          <w:lang w:val="hi"/>
        </w:rPr>
        <w:t xml:space="preserve"> '</w:t>
      </w:r>
      <w:r w:rsidR="00C07FD1" w:rsidRPr="006A223F">
        <w:rPr>
          <w:rFonts w:ascii="Nirmala UI" w:eastAsia="Arial Unicode MS" w:hAnsi="Nirmala UI" w:cs="Nirmala UI"/>
          <w:lang w:val="hi"/>
        </w:rPr>
        <w:t>मेरे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अधिकारों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बनाए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रखने</w:t>
      </w:r>
      <w:r w:rsidR="00C07FD1" w:rsidRPr="006A223F">
        <w:rPr>
          <w:rFonts w:eastAsia="Arial Unicode MS" w:cstheme="minorHAnsi"/>
          <w:lang w:val="hi"/>
        </w:rPr>
        <w:t xml:space="preserve">' </w:t>
      </w:r>
      <w:r w:rsidR="00C07FD1" w:rsidRPr="006A223F">
        <w:rPr>
          <w:rFonts w:ascii="Nirmala UI" w:eastAsia="Arial Unicode MS" w:hAnsi="Nirmala UI" w:cs="Nirmala UI"/>
          <w:lang w:val="hi"/>
        </w:rPr>
        <w:t>की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क्षमता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लगाता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और</w:t>
      </w:r>
      <w:r w:rsidR="00C07FD1" w:rsidRPr="006A223F">
        <w:rPr>
          <w:rFonts w:eastAsia="Arial Unicode MS" w:cstheme="minorHAnsi"/>
          <w:lang w:val="hi"/>
        </w:rPr>
        <w:t xml:space="preserve"> '</w:t>
      </w:r>
      <w:r w:rsidR="00C07FD1" w:rsidRPr="006A223F">
        <w:rPr>
          <w:rFonts w:ascii="Nirmala UI" w:eastAsia="Arial Unicode MS" w:hAnsi="Nirmala UI" w:cs="Nirmala UI"/>
          <w:lang w:val="hi"/>
        </w:rPr>
        <w:t>मेरे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व्यक्तिगत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स्थान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में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प्रवेश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करने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या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मुझे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छूने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पहले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मेरी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अनुमति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मांगें</w:t>
      </w:r>
      <w:r w:rsidR="00C07FD1" w:rsidRPr="006A223F">
        <w:rPr>
          <w:rFonts w:eastAsia="Arial Unicode MS" w:cstheme="minorHAnsi"/>
          <w:lang w:val="hi"/>
        </w:rPr>
        <w:t xml:space="preserve">; </w:t>
      </w:r>
      <w:r w:rsidR="00C07FD1" w:rsidRPr="006A223F">
        <w:rPr>
          <w:rFonts w:ascii="Nirmala UI" w:eastAsia="Arial Unicode MS" w:hAnsi="Nirmala UI" w:cs="Nirmala UI"/>
          <w:lang w:val="hi"/>
        </w:rPr>
        <w:t>मेरी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प्रतिक्रिया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सम्मान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करें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और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याद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रखें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कि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जब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आप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मेरे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घर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या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मेरे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सामुदायिक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स्थान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पर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उपस्थित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होते</w:t>
      </w:r>
      <w:r w:rsidR="00C07FD1" w:rsidRPr="006A223F">
        <w:rPr>
          <w:rFonts w:eastAsia="Arial Unicode MS" w:cstheme="minorHAnsi"/>
          <w:lang w:val="hi"/>
        </w:rPr>
        <w:t>/</w:t>
      </w:r>
      <w:r w:rsidR="00C07FD1" w:rsidRPr="006A223F">
        <w:rPr>
          <w:rFonts w:ascii="Nirmala UI" w:eastAsia="Arial Unicode MS" w:hAnsi="Nirmala UI" w:cs="Nirmala UI"/>
          <w:lang w:val="hi"/>
        </w:rPr>
        <w:t>ती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हैं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तो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आप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एक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अतिथि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हैं</w:t>
      </w:r>
      <w:r w:rsidR="00C07FD1" w:rsidRPr="006A223F">
        <w:rPr>
          <w:rFonts w:eastAsia="Arial Unicode MS" w:cstheme="minorHAnsi"/>
          <w:lang w:val="hi"/>
        </w:rPr>
        <w:t xml:space="preserve">' </w:t>
      </w:r>
      <w:r w:rsidR="00C07FD1" w:rsidRPr="006A223F">
        <w:rPr>
          <w:rFonts w:ascii="Nirmala UI" w:eastAsia="Arial Unicode MS" w:hAnsi="Nirmala UI" w:cs="Nirmala UI"/>
          <w:lang w:val="hi"/>
        </w:rPr>
        <w:t>दस्तावेज़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पढ़ता</w:t>
      </w:r>
      <w:r w:rsidR="00C07FD1" w:rsidRPr="006A223F">
        <w:rPr>
          <w:rFonts w:eastAsia="Arial Unicode MS" w:cstheme="minorHAnsi"/>
          <w:lang w:val="hi"/>
        </w:rPr>
        <w:t xml:space="preserve"> </w:t>
      </w:r>
      <w:r w:rsidR="00C07FD1" w:rsidRPr="006A223F">
        <w:rPr>
          <w:rFonts w:ascii="Nirmala UI" w:eastAsia="Arial Unicode MS" w:hAnsi="Nirmala UI" w:cs="Nirmala UI"/>
          <w:lang w:val="hi"/>
        </w:rPr>
        <w:t>है।</w:t>
      </w:r>
    </w:p>
    <w:p w14:paraId="09EC2160" w14:textId="77777777" w:rsidR="007D161A" w:rsidRPr="006A223F" w:rsidRDefault="00062658" w:rsidP="007D161A">
      <w:pPr>
        <w:pStyle w:val="Boxed1Text-purple"/>
        <w:rPr>
          <w:rFonts w:cstheme="minorHAnsi"/>
        </w:rPr>
      </w:pPr>
      <w:r w:rsidRPr="006A223F">
        <w:rPr>
          <w:rFonts w:ascii="Nirmala UI" w:eastAsia="Arial Unicode MS" w:hAnsi="Nirmala UI" w:cs="Nirmala UI"/>
          <w:lang w:val="hi"/>
        </w:rPr>
        <w:t>विनय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अपने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प्रदाता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साझा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फैसला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ताकि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उजागर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चाहता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एमी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अन्य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कार्यकर्ता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उसके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कमरे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बाथरूम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प्रवेश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पहले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उसकी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अनुमति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ले।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विनय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कहना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वास्तव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एमी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साथ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संवाद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तरीके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पसंद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अन्य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सभी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क्षेत्रों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बहुत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अच्छा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काम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रही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वह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बस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चाहता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एमी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याद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रखे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उसकी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गोपनीयता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महत्वपूर्ण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</w:p>
    <w:p w14:paraId="42C9105B" w14:textId="77777777" w:rsidR="007D161A" w:rsidRPr="006A223F" w:rsidRDefault="00062658" w:rsidP="007D161A">
      <w:pPr>
        <w:pStyle w:val="Boxed1Text-purple"/>
        <w:rPr>
          <w:rFonts w:cstheme="minorHAnsi"/>
        </w:rPr>
      </w:pPr>
      <w:r w:rsidRPr="006A223F">
        <w:rPr>
          <w:rFonts w:ascii="Nirmala UI" w:eastAsia="Arial Unicode MS" w:hAnsi="Nirmala UI" w:cs="Nirmala UI"/>
          <w:b/>
          <w:lang w:val="hi"/>
        </w:rPr>
        <w:t>प्रदाता</w:t>
      </w:r>
      <w:r w:rsidRPr="006A223F">
        <w:rPr>
          <w:rFonts w:eastAsia="Arial Unicode MS" w:cstheme="minorHAnsi"/>
          <w:b/>
          <w:lang w:val="hi"/>
        </w:rPr>
        <w:t xml:space="preserve">: </w:t>
      </w:r>
      <w:r w:rsidRPr="006A223F">
        <w:rPr>
          <w:rFonts w:eastAsia="Arial Unicode MS" w:cstheme="minorHAnsi"/>
          <w:lang w:val="hi"/>
        </w:rPr>
        <w:t xml:space="preserve">Local Supports Inc. </w:t>
      </w:r>
      <w:r w:rsidRPr="006A223F">
        <w:rPr>
          <w:rFonts w:ascii="Nirmala UI" w:eastAsia="Arial Unicode MS" w:hAnsi="Nirmala UI" w:cs="Nirmala UI"/>
          <w:lang w:val="hi"/>
        </w:rPr>
        <w:t>अपने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मजबूत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सुनिश्चित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उत्सुक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उनके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समझते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उनसे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क्या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उम्मीद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जाती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विभिन्न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प्रकार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काम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कर्मचारियों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साथ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जैसे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: </w:t>
      </w:r>
      <w:r w:rsidRPr="006A223F">
        <w:rPr>
          <w:rFonts w:ascii="Nirmala UI" w:eastAsia="Arial Unicode MS" w:hAnsi="Nirmala UI" w:cs="Nirmala UI"/>
          <w:lang w:val="hi"/>
        </w:rPr>
        <w:t>सामान्य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उन्नत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सहायक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पर्यवेक्षण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फ्रंटलाइन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प्रबंधकीय</w:t>
      </w:r>
      <w:r w:rsidRPr="006A223F">
        <w:rPr>
          <w:rFonts w:eastAsia="Arial Unicode MS" w:cstheme="minorHAnsi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वर्ग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वरिष्ठ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प्रबंधकीय</w:t>
      </w:r>
      <w:r w:rsidRPr="006A223F">
        <w:rPr>
          <w:rFonts w:eastAsia="Arial Unicode MS" w:cstheme="minorHAnsi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वर्ग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नेतृत्व।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प्रत्येक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समूह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साथ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क्षमताएं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उनके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काम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कैसे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लागू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होती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कुछ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अतिरिक्त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महत्व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जोर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देते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जैसे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ऐसे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क्षेत्र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रूप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सांस्कृतिक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पहचान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प्रति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उत्तरदायी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होना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जिसमें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सुधार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उत्सुक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पर्यवेक्षक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जिन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सहायता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</w:t>
      </w:r>
      <w:r w:rsidRPr="006A223F">
        <w:rPr>
          <w:rFonts w:eastAsia="Arial Unicode MS" w:cstheme="minorHAnsi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उनके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साथ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अपनी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भूमिका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बारे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इसे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हासिल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अपने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आवश्यक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चर्चा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समय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अपनी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सहायता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उपयोग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हैं।</w:t>
      </w:r>
    </w:p>
    <w:p w14:paraId="36853A8B" w14:textId="77777777" w:rsidR="002F4672" w:rsidRPr="006A223F" w:rsidRDefault="00062658" w:rsidP="002F4672">
      <w:pPr>
        <w:pStyle w:val="Boxed1Text-purple"/>
        <w:rPr>
          <w:rFonts w:cstheme="minorHAnsi"/>
        </w:rPr>
      </w:pPr>
      <w:r w:rsidRPr="006A223F">
        <w:rPr>
          <w:rFonts w:eastAsia="Arial Unicode MS" w:cstheme="minorHAnsi"/>
          <w:lang w:val="hi"/>
        </w:rPr>
        <w:t xml:space="preserve">Local Supports </w:t>
      </w:r>
      <w:r w:rsidRPr="006A223F">
        <w:rPr>
          <w:rFonts w:ascii="Nirmala UI" w:eastAsia="Arial Unicode MS" w:hAnsi="Nirmala UI" w:cs="Nirmala UI"/>
          <w:lang w:val="hi"/>
        </w:rPr>
        <w:t>उनके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द्वारा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भर्ती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गए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संगठन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मूल्यों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एवं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लक्ष्यों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बीच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संरेखण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सुधार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 w:cstheme="minorHAnsi"/>
          <w:lang w:val="hi"/>
        </w:rPr>
        <w:t xml:space="preserve"> </w:t>
      </w:r>
      <w:hyperlink r:id="rId8" w:history="1"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पोज़ीशन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डिस्क्रिपशन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टूल</w:t>
        </w:r>
      </w:hyperlink>
      <w:r w:rsidRPr="006A223F">
        <w:rPr>
          <w:rFonts w:eastAsia="Arial Unicode MS" w:cstheme="minorHAnsi"/>
          <w:lang w:val="hi"/>
        </w:rPr>
        <w:t xml:space="preserve">, </w:t>
      </w:r>
      <w:hyperlink r:id="rId9" w:history="1"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भर्ती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और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चयन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संसाधन</w:t>
        </w:r>
        <w:r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और</w:t>
        </w:r>
      </w:hyperlink>
      <w:r w:rsidRPr="006A223F">
        <w:rPr>
          <w:rFonts w:eastAsia="Arial Unicode MS" w:cstheme="minorHAnsi"/>
          <w:lang w:val="hi"/>
        </w:rPr>
        <w:t xml:space="preserve"> </w:t>
      </w:r>
      <w:hyperlink r:id="rId10" w:history="1">
        <w:r w:rsidR="00BB2CE3"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क्षमता</w:t>
        </w:r>
        <w:r w:rsidR="00BB2CE3"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="00BB2CE3"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के</w:t>
        </w:r>
        <w:r w:rsidR="00BB2CE3"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="00BB2CE3"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लिए</w:t>
        </w:r>
        <w:r w:rsidR="00BB2CE3" w:rsidRPr="006A223F">
          <w:rPr>
            <w:rStyle w:val="Hyperlink"/>
            <w:rFonts w:eastAsia="Arial Unicode MS" w:cstheme="minorHAnsi"/>
            <w:b/>
            <w:color w:val="FFFFFF" w:themeColor="background1"/>
            <w:lang w:val="hi"/>
          </w:rPr>
          <w:t xml:space="preserve"> </w:t>
        </w:r>
        <w:r w:rsidR="00BB2CE3" w:rsidRPr="006A223F">
          <w:rPr>
            <w:rStyle w:val="Hyperlink"/>
            <w:rFonts w:ascii="Nirmala UI" w:eastAsia="Arial Unicode MS" w:hAnsi="Nirmala UI" w:cs="Nirmala UI"/>
            <w:b/>
            <w:color w:val="FFFFFF" w:themeColor="background1"/>
            <w:lang w:val="hi"/>
          </w:rPr>
          <w:t>पर्यवेक्षण</w:t>
        </w:r>
      </w:hyperlink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उपयोग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भी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रहे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हैं।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यह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उनके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द्वारा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प्रदान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किए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वाले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गुणवत्ता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स्थिरता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सुधार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रहा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कार्यबल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टर्नओवर</w:t>
      </w:r>
      <w:r w:rsidRPr="006A223F">
        <w:rPr>
          <w:rFonts w:eastAsia="Arial Unicode MS" w:cstheme="minorHAnsi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कार्यबल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नियोक्ता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छोड़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जाने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घटनाओं</w:t>
      </w:r>
      <w:r w:rsidRPr="006A223F">
        <w:rPr>
          <w:rFonts w:eastAsia="Arial Unicode MS" w:cstheme="minorHAnsi"/>
          <w:lang w:val="hi"/>
        </w:rPr>
        <w:t xml:space="preserve">)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कम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रहा</w:t>
      </w:r>
      <w:r w:rsidRPr="006A223F">
        <w:rPr>
          <w:rFonts w:eastAsia="Arial Unicode MS" w:cstheme="minorHAnsi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</w:p>
    <w:p w14:paraId="3023A4EA" w14:textId="77777777" w:rsidR="00C07FD1" w:rsidRPr="006A223F" w:rsidRDefault="00062658">
      <w:pPr>
        <w:spacing w:after="200"/>
        <w:rPr>
          <w:b/>
          <w:color w:val="612C69"/>
          <w:sz w:val="26"/>
          <w:szCs w:val="26"/>
        </w:rPr>
      </w:pPr>
      <w:r w:rsidRPr="006A223F">
        <w:br w:type="page"/>
      </w:r>
    </w:p>
    <w:p w14:paraId="627A643F" w14:textId="77777777" w:rsidR="00C07FD1" w:rsidRPr="006A223F" w:rsidRDefault="00062658" w:rsidP="00C07FD1">
      <w:pPr>
        <w:pStyle w:val="Heading3"/>
      </w:pPr>
      <w:bookmarkStart w:id="2" w:name="_Hlk122004595"/>
      <w:bookmarkStart w:id="3" w:name="OLE_LINK30"/>
      <w:r w:rsidRPr="006A223F">
        <w:rPr>
          <w:rFonts w:ascii="Nirmala UI" w:eastAsia="Arial Unicode MS" w:hAnsi="Nirmala UI" w:cs="Nirmala UI"/>
          <w:lang w:val="hi"/>
        </w:rPr>
        <w:lastRenderedPageBreak/>
        <w:t>मुख्य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जानकारी</w:t>
      </w:r>
    </w:p>
    <w:p w14:paraId="0C64AA6B" w14:textId="77777777" w:rsidR="00C07FD1" w:rsidRPr="006A223F" w:rsidRDefault="00062658" w:rsidP="00C07FD1"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>:</w:t>
      </w:r>
    </w:p>
    <w:p w14:paraId="0CEA8312" w14:textId="77777777" w:rsidR="00C07FD1" w:rsidRPr="006A223F" w:rsidRDefault="00062658" w:rsidP="00C07FD1">
      <w:pPr>
        <w:pStyle w:val="Bulletpoints"/>
      </w:pPr>
      <w:r w:rsidRPr="006A223F">
        <w:rPr>
          <w:rFonts w:eastAsia="Arial Unicode MS"/>
          <w:lang w:val="hi"/>
        </w:rPr>
        <w:t xml:space="preserve">NDIS </w:t>
      </w:r>
      <w:r w:rsidRPr="006A223F">
        <w:rPr>
          <w:rFonts w:ascii="Nirmala UI" w:eastAsia="Arial Unicode MS" w:hAnsi="Nirmala UI" w:cs="Nirmala UI"/>
          <w:lang w:val="hi"/>
        </w:rPr>
        <w:t>प्रतिभागी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दृष्टिकोण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लिखा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गया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</w:p>
    <w:p w14:paraId="1BB305DC" w14:textId="77777777" w:rsidR="00C07FD1" w:rsidRPr="006A223F" w:rsidRDefault="00062658" w:rsidP="00C07FD1">
      <w:pPr>
        <w:pStyle w:val="Bulletpoints"/>
      </w:pPr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आचार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संहिता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अभ्यास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मानकों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सभी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स्तरों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अवलोकन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योग्य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व्यवहारों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अनुवाद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</w:p>
    <w:p w14:paraId="3DF484DD" w14:textId="77777777" w:rsidR="00C07FD1" w:rsidRPr="006A223F" w:rsidRDefault="00062658" w:rsidP="00C07FD1">
      <w:pPr>
        <w:pStyle w:val="Bulletpoints"/>
      </w:pPr>
      <w:r w:rsidRPr="006A223F">
        <w:rPr>
          <w:rFonts w:ascii="Nirmala UI" w:eastAsia="Arial Unicode MS" w:hAnsi="Nirmala UI" w:cs="Nirmala UI"/>
          <w:lang w:val="hi"/>
        </w:rPr>
        <w:t>कार्यकर्ता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प्रतिभागी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संबंधों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परस्पर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बातचीत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सुदृढ़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रूप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ध्यान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देने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साथ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सभी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अपेक्षित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दृष्टिकोणों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कौशल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ज्ञान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क्षमताओं</w:t>
      </w:r>
      <w:r w:rsidRPr="006A223F">
        <w:rPr>
          <w:rFonts w:eastAsia="Arial Unicode MS"/>
          <w:lang w:val="hi"/>
        </w:rPr>
        <w:t xml:space="preserve">)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वर्णन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/>
          <w:lang w:val="hi"/>
        </w:rPr>
        <w:t xml:space="preserve"> </w:t>
      </w:r>
    </w:p>
    <w:p w14:paraId="6899F81C" w14:textId="77777777" w:rsidR="00C07FD1" w:rsidRPr="006A223F" w:rsidRDefault="00062658" w:rsidP="00C07FD1">
      <w:pPr>
        <w:pStyle w:val="Bulletpoints"/>
      </w:pPr>
      <w:r w:rsidRPr="006A223F">
        <w:rPr>
          <w:rFonts w:ascii="Nirmala UI" w:eastAsia="Arial Unicode MS" w:hAnsi="Nirmala UI" w:cs="Nirmala UI"/>
          <w:lang w:val="hi"/>
        </w:rPr>
        <w:t>सकारात्मक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संस्कृति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परिवर्तन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लाने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अधिकार</w:t>
      </w:r>
      <w:r w:rsidRPr="006A223F">
        <w:rPr>
          <w:rFonts w:eastAsia="Arial Unicode MS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आधारित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मूल्यों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बनाए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रखते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समय</w:t>
      </w:r>
      <w:r w:rsidRPr="006A223F">
        <w:rPr>
          <w:rFonts w:eastAsia="Arial Unicode MS"/>
          <w:lang w:val="hi"/>
        </w:rPr>
        <w:t xml:space="preserve"> '</w:t>
      </w:r>
      <w:r w:rsidRPr="006A223F">
        <w:rPr>
          <w:rFonts w:ascii="Nirmala UI" w:eastAsia="Arial Unicode MS" w:hAnsi="Nirmala UI" w:cs="Nirmala UI"/>
          <w:lang w:val="hi"/>
        </w:rPr>
        <w:t>अच्छी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स्थिति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कैसी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दिखाई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देती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/>
          <w:lang w:val="hi"/>
        </w:rPr>
        <w:t xml:space="preserve">' </w:t>
      </w:r>
      <w:r w:rsidRPr="006A223F">
        <w:rPr>
          <w:rFonts w:ascii="Nirmala UI" w:eastAsia="Arial Unicode MS" w:hAnsi="Nirmala UI" w:cs="Nirmala UI"/>
          <w:lang w:val="hi"/>
        </w:rPr>
        <w:t>का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वर्णन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</w:p>
    <w:p w14:paraId="75D0449A" w14:textId="7C8FB3C6" w:rsidR="00C07FD1" w:rsidRPr="006A223F" w:rsidRDefault="00062658" w:rsidP="00C07FD1">
      <w:pPr>
        <w:pStyle w:val="Bulletpoints"/>
        <w:spacing w:after="0"/>
      </w:pPr>
      <w:r w:rsidRPr="006A223F">
        <w:rPr>
          <w:rFonts w:ascii="Nirmala UI" w:eastAsia="Arial Unicode MS" w:hAnsi="Nirmala UI" w:cs="Nirmala UI"/>
          <w:lang w:val="hi"/>
        </w:rPr>
        <w:t>प्रतिभागियों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वित्त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पोषित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सेवाएं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प्रदान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वाले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सभी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श्रमिकों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प्रासंगिक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/>
          <w:lang w:val="hi"/>
        </w:rPr>
        <w:t xml:space="preserve">: </w:t>
      </w:r>
    </w:p>
    <w:p w14:paraId="51E4C081" w14:textId="77777777" w:rsidR="00C07FD1" w:rsidRPr="006A223F" w:rsidRDefault="00062658" w:rsidP="00C07FD1">
      <w:pPr>
        <w:pStyle w:val="Bulletpoints-secondtier"/>
      </w:pPr>
      <w:r w:rsidRPr="006A223F">
        <w:rPr>
          <w:rFonts w:ascii="Nirmala UI" w:eastAsia="Arial Unicode MS" w:hAnsi="Nirmala UI" w:cs="Nirmala UI"/>
          <w:lang w:val="hi"/>
        </w:rPr>
        <w:t>दिन</w:t>
      </w:r>
      <w:r w:rsidRPr="006A223F">
        <w:rPr>
          <w:rFonts w:eastAsia="Arial Unicode MS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प्रतिदिन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व्यक्तिगत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सहायता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जैसे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दैनिक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कार्यों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व्यक्तिगत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देखभाल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साथ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सहायता</w:t>
      </w:r>
      <w:r w:rsidRPr="006A223F">
        <w:rPr>
          <w:rFonts w:eastAsia="Arial Unicode MS"/>
          <w:lang w:val="hi"/>
        </w:rPr>
        <w:t xml:space="preserve">), </w:t>
      </w:r>
    </w:p>
    <w:p w14:paraId="4FB9F8BE" w14:textId="77777777" w:rsidR="00C07FD1" w:rsidRPr="006A223F" w:rsidRDefault="00062658" w:rsidP="00C07FD1">
      <w:pPr>
        <w:pStyle w:val="Bulletpoints-secondtier"/>
      </w:pPr>
      <w:r w:rsidRPr="006A223F">
        <w:rPr>
          <w:rFonts w:ascii="Nirmala UI" w:eastAsia="Arial Unicode MS" w:hAnsi="Nirmala UI" w:cs="Nirmala UI"/>
          <w:lang w:val="hi"/>
        </w:rPr>
        <w:t>विशेषज्ञ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क्षमता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निर्माण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जैसे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स्वास्थ्य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चिकित्सीय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समर्थन</w:t>
      </w:r>
      <w:r w:rsidRPr="006A223F">
        <w:rPr>
          <w:rFonts w:eastAsia="Arial Unicode MS"/>
          <w:lang w:val="hi"/>
        </w:rPr>
        <w:t xml:space="preserve">), </w:t>
      </w:r>
    </w:p>
    <w:p w14:paraId="2C886FBC" w14:textId="77777777" w:rsidR="00C07FD1" w:rsidRPr="006A223F" w:rsidRDefault="00062658" w:rsidP="00C07FD1">
      <w:pPr>
        <w:pStyle w:val="Bulletpoints-secondtier"/>
      </w:pPr>
      <w:r w:rsidRPr="006A223F">
        <w:rPr>
          <w:rFonts w:ascii="Nirmala UI" w:eastAsia="Arial Unicode MS" w:hAnsi="Nirmala UI" w:cs="Nirmala UI"/>
          <w:lang w:val="hi"/>
        </w:rPr>
        <w:t>मार्गदर्शक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प्रबंधक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तथा</w:t>
      </w:r>
    </w:p>
    <w:p w14:paraId="0933498E" w14:textId="77777777" w:rsidR="00C07FD1" w:rsidRPr="006A223F" w:rsidRDefault="00062658" w:rsidP="00C07FD1">
      <w:pPr>
        <w:pStyle w:val="Bulletpoints-secondtier"/>
      </w:pPr>
      <w:r w:rsidRPr="006A223F">
        <w:rPr>
          <w:rFonts w:ascii="Nirmala UI" w:eastAsia="Arial Unicode MS" w:hAnsi="Nirmala UI" w:cs="Nirmala UI"/>
          <w:lang w:val="hi"/>
        </w:rPr>
        <w:t>सहायक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सेवाएं</w:t>
      </w:r>
      <w:r w:rsidRPr="006A223F">
        <w:rPr>
          <w:rFonts w:eastAsia="Arial Unicode MS"/>
          <w:lang w:val="hi"/>
        </w:rPr>
        <w:t xml:space="preserve"> (</w:t>
      </w:r>
      <w:r w:rsidRPr="006A223F">
        <w:rPr>
          <w:rFonts w:ascii="Nirmala UI" w:eastAsia="Arial Unicode MS" w:hAnsi="Nirmala UI" w:cs="Nirmala UI"/>
          <w:lang w:val="hi"/>
        </w:rPr>
        <w:t>जैसे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रखरखाव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साफ</w:t>
      </w:r>
      <w:r w:rsidRPr="006A223F">
        <w:rPr>
          <w:rFonts w:eastAsia="Arial Unicode MS"/>
          <w:lang w:val="hi"/>
        </w:rPr>
        <w:t>-</w:t>
      </w:r>
      <w:r w:rsidRPr="006A223F">
        <w:rPr>
          <w:rFonts w:ascii="Nirmala UI" w:eastAsia="Arial Unicode MS" w:hAnsi="Nirmala UI" w:cs="Nirmala UI"/>
          <w:lang w:val="hi"/>
        </w:rPr>
        <w:t>सफाई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रिसेप्शन</w:t>
      </w:r>
      <w:r w:rsidRPr="006A223F">
        <w:rPr>
          <w:rFonts w:eastAsia="Arial Unicode MS"/>
          <w:lang w:val="hi"/>
        </w:rPr>
        <w:t>)</w:t>
      </w:r>
      <w:r w:rsidRPr="006A223F">
        <w:rPr>
          <w:rFonts w:ascii="Nirmala UI" w:eastAsia="Arial Unicode MS" w:hAnsi="Nirmala UI" w:cs="Nirmala UI"/>
          <w:lang w:val="hi"/>
        </w:rPr>
        <w:t>।</w:t>
      </w:r>
    </w:p>
    <w:p w14:paraId="0F99804A" w14:textId="77777777" w:rsidR="00C07FD1" w:rsidRPr="006A223F" w:rsidRDefault="00062658" w:rsidP="00C07FD1">
      <w:pPr>
        <w:pStyle w:val="Bulletpoints"/>
      </w:pPr>
      <w:r w:rsidRPr="006A223F">
        <w:rPr>
          <w:rFonts w:ascii="Nirmala UI" w:eastAsia="Arial Unicode MS" w:hAnsi="Nirmala UI" w:cs="Nirmala UI"/>
          <w:lang w:val="hi"/>
        </w:rPr>
        <w:t>हर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किसी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ऐसे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व्यक्ति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डिज़ाइन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किया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गया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जिसे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एनडीआईएस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कार्यबल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समझने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निर्देशित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इसमें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भाग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लेने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आवश्यकता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/>
          <w:lang w:val="hi"/>
        </w:rPr>
        <w:t xml:space="preserve"> </w:t>
      </w:r>
    </w:p>
    <w:p w14:paraId="0EDB571A" w14:textId="77777777" w:rsidR="002F4672" w:rsidRPr="006A223F" w:rsidRDefault="00062658" w:rsidP="002F4672">
      <w:pPr>
        <w:pStyle w:val="Heading3"/>
      </w:pP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को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ऐक्सेस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उसका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उपयोग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करना</w:t>
      </w:r>
    </w:p>
    <w:p w14:paraId="0FA9271D" w14:textId="77777777" w:rsidR="002F4672" w:rsidRPr="006A223F" w:rsidRDefault="00062658" w:rsidP="002F4672">
      <w:pPr>
        <w:rPr>
          <w:rStyle w:val="Hyperlink"/>
          <w:i/>
          <w:color w:val="auto"/>
          <w:u w:val="none"/>
        </w:rPr>
      </w:pP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ऑनलाइन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डाउनलोड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करने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योग्य</w:t>
      </w:r>
      <w:r w:rsidRPr="006A223F">
        <w:rPr>
          <w:rFonts w:eastAsia="Arial Unicode MS"/>
          <w:lang w:val="hi"/>
        </w:rPr>
        <w:t xml:space="preserve"> PDF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रूप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उपलब्ध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है।</w:t>
      </w:r>
      <w:r w:rsidRPr="006A223F">
        <w:rPr>
          <w:rFonts w:eastAsia="Arial Unicode MS"/>
          <w:lang w:val="hi"/>
        </w:rPr>
        <w:t xml:space="preserve"> </w:t>
      </w:r>
      <w:hyperlink r:id="rId11" w:history="1">
        <w:r w:rsidRPr="006A223F">
          <w:rPr>
            <w:rStyle w:val="Hyperlink"/>
            <w:rFonts w:ascii="Nirmala UI" w:eastAsia="Arial Unicode MS" w:hAnsi="Nirmala UI" w:cs="Nirmala UI"/>
            <w:lang w:val="hi"/>
          </w:rPr>
          <w:t>फ्रेमवर्क</w:t>
        </w:r>
        <w:r w:rsidRPr="006A223F">
          <w:rPr>
            <w:rStyle w:val="Hyperlink"/>
            <w:rFonts w:eastAsia="Arial Unicode MS"/>
            <w:lang w:val="hi"/>
          </w:rPr>
          <w:t xml:space="preserve"> | </w:t>
        </w:r>
        <w:r w:rsidRPr="006A223F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r w:rsidRPr="006A223F">
          <w:rPr>
            <w:rStyle w:val="Hyperlink"/>
            <w:rFonts w:eastAsia="Arial Unicode MS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lang w:val="hi"/>
          </w:rPr>
          <w:t>वर्कफोर्स</w:t>
        </w:r>
        <w:r w:rsidRPr="006A223F">
          <w:rPr>
            <w:rStyle w:val="Hyperlink"/>
            <w:rFonts w:eastAsia="Arial Unicode MS"/>
            <w:lang w:val="hi"/>
          </w:rPr>
          <w:t xml:space="preserve"> </w:t>
        </w:r>
        <w:r w:rsidRPr="006A223F">
          <w:rPr>
            <w:rStyle w:val="Hyperlink"/>
            <w:rFonts w:ascii="Nirmala UI" w:eastAsia="Arial Unicode MS" w:hAnsi="Nirmala UI" w:cs="Nirmala UI"/>
            <w:lang w:val="hi"/>
          </w:rPr>
          <w:t>कैपेबिल्टी</w:t>
        </w:r>
        <w:r w:rsidRPr="006A223F">
          <w:rPr>
            <w:rStyle w:val="Hyperlink"/>
            <w:rFonts w:eastAsia="Arial Unicode MS"/>
            <w:lang w:val="hi"/>
          </w:rPr>
          <w:t xml:space="preserve"> (ndiscommission.gov.au)</w:t>
        </w:r>
      </w:hyperlink>
    </w:p>
    <w:bookmarkEnd w:id="2"/>
    <w:bookmarkEnd w:id="3"/>
    <w:p w14:paraId="674E2C85" w14:textId="77777777" w:rsidR="002F4672" w:rsidRPr="006A223F" w:rsidRDefault="00062658" w:rsidP="002F4672">
      <w:pPr>
        <w:rPr>
          <w:b/>
        </w:rPr>
      </w:pPr>
      <w:r w:rsidRPr="006A223F">
        <w:rPr>
          <w:rFonts w:ascii="Nirmala UI" w:eastAsia="Arial Unicode MS" w:hAnsi="Nirmala UI" w:cs="Nirmala UI"/>
          <w:lang w:val="hi"/>
        </w:rPr>
        <w:t>फ्रेमवर्क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इसके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कार्यान्वयन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बारे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में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और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अधिक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जानकारी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के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लिए</w:t>
      </w:r>
      <w:r w:rsidRPr="006A223F">
        <w:rPr>
          <w:rFonts w:eastAsia="Arial Unicode MS"/>
          <w:lang w:val="hi"/>
        </w:rPr>
        <w:t xml:space="preserve">, </w:t>
      </w:r>
      <w:r w:rsidRPr="006A223F">
        <w:rPr>
          <w:rFonts w:ascii="Nirmala UI" w:eastAsia="Arial Unicode MS" w:hAnsi="Nirmala UI" w:cs="Nirmala UI"/>
          <w:lang w:val="hi"/>
        </w:rPr>
        <w:t>वेबसाइट</w:t>
      </w:r>
      <w:r w:rsidRPr="006A223F">
        <w:rPr>
          <w:rFonts w:eastAsia="Arial Unicode MS"/>
          <w:b/>
          <w:lang w:val="hi"/>
        </w:rPr>
        <w:t xml:space="preserve">: </w:t>
      </w:r>
      <w:hyperlink r:id="rId12" w:history="1">
        <w:r w:rsidRPr="006A223F">
          <w:rPr>
            <w:rStyle w:val="Hyperlink"/>
            <w:rFonts w:eastAsia="Arial Unicode MS"/>
            <w:lang w:val="hi"/>
          </w:rPr>
          <w:t>https://workforcecapability.ndiscommission.gov.au/</w:t>
        </w:r>
      </w:hyperlink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पर</w:t>
      </w:r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जाएँ।</w:t>
      </w:r>
    </w:p>
    <w:p w14:paraId="3D0ED1DE" w14:textId="77777777" w:rsidR="002F4672" w:rsidRPr="006A223F" w:rsidRDefault="00062658" w:rsidP="002F4672">
      <w:r w:rsidRPr="006A223F">
        <w:rPr>
          <w:rFonts w:ascii="Nirmala UI" w:eastAsia="Arial Unicode MS" w:hAnsi="Nirmala UI" w:cs="Nirmala UI"/>
          <w:b/>
          <w:lang w:val="hi"/>
        </w:rPr>
        <w:t>संपर्क</w:t>
      </w:r>
      <w:r w:rsidRPr="006A223F">
        <w:rPr>
          <w:rFonts w:eastAsia="Arial Unicode MS"/>
          <w:b/>
          <w:lang w:val="hi"/>
        </w:rPr>
        <w:t xml:space="preserve">: </w:t>
      </w:r>
      <w:hyperlink r:id="rId13" w:history="1">
        <w:r w:rsidRPr="006A223F">
          <w:rPr>
            <w:rStyle w:val="Hyperlink"/>
            <w:rFonts w:eastAsia="Arial Unicode MS"/>
            <w:lang w:val="hi"/>
          </w:rPr>
          <w:t>workforcecapability@ndiscommission.gov.au</w:t>
        </w:r>
      </w:hyperlink>
      <w:r w:rsidRPr="006A223F">
        <w:rPr>
          <w:rFonts w:eastAsia="Arial Unicode MS"/>
          <w:lang w:val="hi"/>
        </w:rPr>
        <w:t xml:space="preserve"> </w:t>
      </w:r>
      <w:r w:rsidRPr="006A223F">
        <w:rPr>
          <w:rFonts w:ascii="Nirmala UI" w:eastAsia="Arial Unicode MS" w:hAnsi="Nirmala UI" w:cs="Nirmala UI"/>
          <w:lang w:val="hi"/>
        </w:rPr>
        <w:t>या</w:t>
      </w:r>
      <w:r w:rsidRPr="006A223F">
        <w:rPr>
          <w:rFonts w:eastAsia="Arial Unicode MS"/>
          <w:lang w:val="hi"/>
        </w:rPr>
        <w:t xml:space="preserve"> 1800 035 554.</w:t>
      </w:r>
    </w:p>
    <w:p w14:paraId="7C960C88" w14:textId="77777777" w:rsidR="0088775F" w:rsidRPr="006A223F" w:rsidRDefault="0088775F" w:rsidP="002F4672"/>
    <w:sectPr w:rsidR="0088775F" w:rsidRPr="006A223F" w:rsidSect="005363F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155" w:right="907" w:bottom="1701" w:left="907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A7A3B" w14:textId="77777777" w:rsidR="00CB3D70" w:rsidRDefault="00CB3D70">
      <w:pPr>
        <w:spacing w:after="0" w:line="240" w:lineRule="auto"/>
      </w:pPr>
      <w:r>
        <w:separator/>
      </w:r>
    </w:p>
  </w:endnote>
  <w:endnote w:type="continuationSeparator" w:id="0">
    <w:p w14:paraId="034FFC3D" w14:textId="77777777" w:rsidR="00CB3D70" w:rsidRDefault="00CB3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F8F471-D3A6-4932-ABC1-E158C65299EA}"/>
    <w:embedBold r:id="rId2" w:fontKey="{233DB9F8-74DD-4A45-A504-D42D5BE8EE98}"/>
    <w:embedItalic r:id="rId3" w:fontKey="{80C4D7C2-B770-4DBD-A2C8-4E101D9B3165}"/>
    <w:embedBoldItalic r:id="rId4" w:fontKey="{A06B2FD9-4287-4E1B-8B3E-A91FE192CF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BA37F6DC-1324-4A77-8DD3-39D883E40313}"/>
    <w:embedBold r:id="rId6" w:fontKey="{959718D9-5FA8-4F3B-9CFA-D94B872D6E3E}"/>
    <w:embedItalic r:id="rId7" w:fontKey="{05983AA0-9FBB-4BCD-BADF-1A1E8FCB386C}"/>
    <w:embedBoldItalic r:id="rId8" w:fontKey="{97C96204-3DE2-41BF-9803-754A7932D4D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C403" w14:textId="77777777" w:rsidR="008C7EA9" w:rsidRDefault="008C7E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66DBF" w14:textId="77777777" w:rsidR="009E0720" w:rsidRPr="00ED6AF4" w:rsidRDefault="00062658" w:rsidP="00ED6AF4">
    <w:pPr>
      <w:pStyle w:val="Footer"/>
      <w:tabs>
        <w:tab w:val="clear" w:pos="4513"/>
        <w:tab w:val="clear" w:pos="9026"/>
        <w:tab w:val="left" w:pos="8010"/>
        <w:tab w:val="right" w:pos="11057"/>
      </w:tabs>
      <w:ind w:right="28"/>
      <w:rPr>
        <w:position w:val="-60"/>
      </w:rPr>
    </w:pPr>
    <w:r w:rsidRPr="00ED6AF4">
      <w:rPr>
        <w:rFonts w:ascii="Nirmala UI" w:eastAsia="Arial Unicode MS" w:hAnsi="Nirmala UI" w:cs="Nirmala UI"/>
        <w:lang w:val="hi"/>
      </w:rPr>
      <w:t>एनडीआईएस</w:t>
    </w:r>
    <w:r w:rsidRPr="00ED6AF4">
      <w:rPr>
        <w:rFonts w:eastAsia="Arial Unicode MS"/>
        <w:lang w:val="hi"/>
      </w:rPr>
      <w:t xml:space="preserve"> </w:t>
    </w:r>
    <w:r w:rsidRPr="00ED6AF4">
      <w:rPr>
        <w:rFonts w:ascii="Nirmala UI" w:eastAsia="Arial Unicode MS" w:hAnsi="Nirmala UI" w:cs="Nirmala UI"/>
        <w:lang w:val="hi"/>
      </w:rPr>
      <w:t>वर्कफोर्स</w:t>
    </w:r>
    <w:r w:rsidRPr="00ED6AF4">
      <w:rPr>
        <w:rFonts w:eastAsia="Arial Unicode MS"/>
        <w:lang w:val="hi"/>
      </w:rPr>
      <w:t xml:space="preserve"> </w:t>
    </w:r>
    <w:r w:rsidRPr="00ED6AF4">
      <w:rPr>
        <w:rFonts w:ascii="Nirmala UI" w:eastAsia="Arial Unicode MS" w:hAnsi="Nirmala UI" w:cs="Nirmala UI"/>
        <w:lang w:val="hi"/>
      </w:rPr>
      <w:t>कैपेबिल्टी</w:t>
    </w:r>
    <w:r w:rsidRPr="00ED6AF4">
      <w:rPr>
        <w:rFonts w:eastAsia="Arial Unicode MS"/>
        <w:lang w:val="hi"/>
      </w:rPr>
      <w:t xml:space="preserve"> </w:t>
    </w:r>
    <w:r w:rsidRPr="00ED6AF4">
      <w:rPr>
        <w:rFonts w:ascii="Nirmala UI" w:eastAsia="Arial Unicode MS" w:hAnsi="Nirmala UI" w:cs="Nirmala UI"/>
        <w:lang w:val="hi"/>
      </w:rPr>
      <w:t>फ्रेमवर्क</w:t>
    </w:r>
    <w:r w:rsidRPr="00ED6AF4">
      <w:rPr>
        <w:rFonts w:eastAsia="Arial Unicode MS"/>
        <w:lang w:val="hi"/>
      </w:rPr>
      <w:t xml:space="preserve"> (</w:t>
    </w:r>
    <w:r w:rsidRPr="00ED6AF4">
      <w:rPr>
        <w:rFonts w:ascii="Nirmala UI" w:eastAsia="Arial Unicode MS" w:hAnsi="Nirmala UI" w:cs="Nirmala UI"/>
        <w:lang w:val="hi"/>
      </w:rPr>
      <w:t>कार्यबल</w:t>
    </w:r>
    <w:r w:rsidRPr="00ED6AF4">
      <w:rPr>
        <w:rFonts w:eastAsia="Arial Unicode MS"/>
        <w:lang w:val="hi"/>
      </w:rPr>
      <w:t xml:space="preserve"> </w:t>
    </w:r>
    <w:r w:rsidRPr="00ED6AF4">
      <w:rPr>
        <w:rFonts w:ascii="Nirmala UI" w:eastAsia="Arial Unicode MS" w:hAnsi="Nirmala UI" w:cs="Nirmala UI"/>
        <w:lang w:val="hi"/>
      </w:rPr>
      <w:t>क्षमता</w:t>
    </w:r>
    <w:r w:rsidRPr="00ED6AF4">
      <w:rPr>
        <w:rFonts w:eastAsia="Arial Unicode MS"/>
        <w:lang w:val="hi"/>
      </w:rPr>
      <w:t xml:space="preserve"> </w:t>
    </w:r>
    <w:r w:rsidRPr="00ED6AF4">
      <w:rPr>
        <w:rFonts w:ascii="Nirmala UI" w:eastAsia="Arial Unicode MS" w:hAnsi="Nirmala UI" w:cs="Nirmala UI"/>
        <w:lang w:val="hi"/>
      </w:rPr>
      <w:t>रूपरेखा</w:t>
    </w:r>
    <w:r w:rsidRPr="00ED6AF4">
      <w:rPr>
        <w:rFonts w:eastAsia="Arial Unicode MS"/>
        <w:lang w:val="hi"/>
      </w:rPr>
      <w:t xml:space="preserve">) </w:t>
    </w:r>
    <w:r w:rsidRPr="00ED6AF4">
      <w:rPr>
        <w:rFonts w:ascii="Nirmala UI" w:eastAsia="Arial Unicode MS" w:hAnsi="Nirmala UI" w:cs="Nirmala UI"/>
        <w:lang w:val="hi"/>
      </w:rPr>
      <w:t>तथ्य</w:t>
    </w:r>
    <w:r w:rsidRPr="00ED6AF4">
      <w:rPr>
        <w:rFonts w:eastAsia="Arial Unicode MS"/>
        <w:lang w:val="hi"/>
      </w:rPr>
      <w:t>-</w:t>
    </w:r>
    <w:r w:rsidRPr="00ED6AF4">
      <w:rPr>
        <w:rFonts w:ascii="Nirmala UI" w:eastAsia="Arial Unicode MS" w:hAnsi="Nirmala UI" w:cs="Nirmala UI"/>
        <w:lang w:val="hi"/>
      </w:rPr>
      <w:t>पत्रक</w:t>
    </w:r>
    <w:r w:rsidRPr="00ED6AF4">
      <w:rPr>
        <w:rFonts w:eastAsia="Arial Unicode MS"/>
        <w:lang w:val="hi"/>
      </w:rPr>
      <w:t xml:space="preserve"> | </w:t>
    </w:r>
    <w:r w:rsidRPr="00ED6AF4">
      <w:rPr>
        <w:rFonts w:ascii="Nirmala UI" w:eastAsia="Arial Unicode MS" w:hAnsi="Nirmala UI" w:cs="Nirmala UI"/>
        <w:lang w:val="hi"/>
      </w:rPr>
      <w:t>जनवरी</w:t>
    </w:r>
    <w:r w:rsidRPr="00ED6AF4">
      <w:rPr>
        <w:rFonts w:eastAsia="Arial Unicode MS"/>
        <w:lang w:val="hi"/>
      </w:rPr>
      <w:t xml:space="preserve"> 2023 </w:t>
    </w:r>
    <w:r w:rsidRPr="00ED6AF4">
      <w:rPr>
        <w:rFonts w:eastAsia="Arial Unicode MS"/>
        <w:lang w:val="hi"/>
      </w:rPr>
      <w:tab/>
    </w:r>
    <w:r w:rsidRPr="00ED6AF4">
      <w:rPr>
        <w:rFonts w:ascii="Nirmala UI" w:eastAsia="Arial Unicode MS" w:hAnsi="Nirmala UI" w:cs="Nirmala UI"/>
        <w:lang w:val="hi"/>
      </w:rPr>
      <w:t>पृष्ठ</w:t>
    </w:r>
    <w:r w:rsidRPr="00ED6AF4">
      <w:rPr>
        <w:rFonts w:eastAsia="Arial Unicode MS"/>
        <w:lang w:val="hi"/>
      </w:rPr>
      <w:t xml:space="preserve"> </w:t>
    </w:r>
    <w:r w:rsidR="00B26FAC" w:rsidRPr="00ED6AF4">
      <w:rPr>
        <w:lang w:val="en-GB"/>
      </w:rPr>
      <w:fldChar w:fldCharType="begin"/>
    </w:r>
    <w:r w:rsidR="00B26FAC" w:rsidRPr="00ED6AF4">
      <w:rPr>
        <w:rFonts w:eastAsia="Arial Unicode MS"/>
        <w:lang w:val="hi"/>
      </w:rPr>
      <w:instrText xml:space="preserve"> PAGE </w:instrText>
    </w:r>
    <w:r w:rsidR="00B26FAC" w:rsidRPr="00ED6AF4">
      <w:rPr>
        <w:lang w:val="en-GB"/>
      </w:rPr>
      <w:fldChar w:fldCharType="separate"/>
    </w:r>
    <w:r w:rsidR="00B26FAC" w:rsidRPr="00ED6AF4">
      <w:rPr>
        <w:rFonts w:eastAsia="Arial Unicode MS"/>
        <w:lang w:val="hi"/>
      </w:rPr>
      <w:t>3</w:t>
    </w:r>
    <w:r w:rsidR="00B26FAC" w:rsidRPr="00ED6AF4">
      <w:rPr>
        <w:lang w:val="en-GB"/>
      </w:rPr>
      <w:fldChar w:fldCharType="end"/>
    </w:r>
    <w:r w:rsidRPr="00ED6AF4">
      <w:rPr>
        <w:rFonts w:eastAsia="Arial Unicode MS"/>
        <w:lang w:val="hi"/>
      </w:rPr>
      <w:tab/>
    </w:r>
    <w:r w:rsidRPr="00ED6AF4">
      <w:rPr>
        <w:noProof/>
        <w:position w:val="-60"/>
        <w:lang w:eastAsia="en-AU"/>
      </w:rPr>
      <w:drawing>
        <wp:inline distT="0" distB="0" distL="0" distR="0" wp14:anchorId="25479654" wp14:editId="5A71B007">
          <wp:extent cx="1004400" cy="889200"/>
          <wp:effectExtent l="0" t="0" r="0" b="0"/>
          <wp:docPr id="6" name="Picture 6" descr="सजावटी चित्र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 चित्र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9342B" w14:textId="77777777" w:rsidR="008C7EA9" w:rsidRDefault="008C7E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8BF42" w14:textId="77777777" w:rsidR="00CB3D70" w:rsidRDefault="00CB3D70">
      <w:pPr>
        <w:spacing w:after="0" w:line="240" w:lineRule="auto"/>
      </w:pPr>
      <w:r>
        <w:separator/>
      </w:r>
    </w:p>
  </w:footnote>
  <w:footnote w:type="continuationSeparator" w:id="0">
    <w:p w14:paraId="5613B500" w14:textId="77777777" w:rsidR="00CB3D70" w:rsidRDefault="00CB3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CC5BC" w14:textId="77777777" w:rsidR="008C7EA9" w:rsidRDefault="008C7E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1041D" w14:textId="77777777" w:rsidR="00B04ED8" w:rsidRDefault="00062658" w:rsidP="009E0720">
    <w:pPr>
      <w:pStyle w:val="Header"/>
      <w:tabs>
        <w:tab w:val="clear" w:pos="4513"/>
        <w:tab w:val="clear" w:pos="9026"/>
        <w:tab w:val="right" w:pos="10064"/>
      </w:tabs>
    </w:pPr>
    <w:bookmarkStart w:id="4" w:name="OLE_LINK1"/>
    <w:bookmarkStart w:id="5" w:name="_Hlk122435739"/>
    <w:bookmarkStart w:id="6" w:name="OLE_LINK2"/>
    <w:r>
      <w:rPr>
        <w:noProof/>
        <w:lang w:eastAsia="en-AU"/>
      </w:rPr>
      <w:drawing>
        <wp:inline distT="0" distB="0" distL="0" distR="0" wp14:anchorId="7A8AC5D3" wp14:editId="4DAB97E8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3F6D9408" wp14:editId="5E46001B">
          <wp:extent cx="2227966" cy="418513"/>
          <wp:effectExtent l="0" t="0" r="0" b="635"/>
          <wp:docPr id="5" name="Picture 5" descr="एनडीआईएस कार्यबल क्षमता फ्रेमवर्क लोगो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F42C9" w14:textId="77777777" w:rsidR="008C7EA9" w:rsidRDefault="008C7E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C78A9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1E7B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080B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2B7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6EC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7C1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2CB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380E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8205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E08CECE8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FFCA7C4C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F65007EE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AC92EED4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C1243744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92741584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CEC269AA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2AE273DE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85B88B72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0D7CC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806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84680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8A6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DC10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6805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ECC6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14B9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AE4F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94070"/>
    <w:multiLevelType w:val="hybridMultilevel"/>
    <w:tmpl w:val="715E939E"/>
    <w:lvl w:ilvl="0" w:tplc="2E3051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8CBE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5222A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CB7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5AB5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2A6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C2E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2C38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7EF1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69E1"/>
    <w:multiLevelType w:val="hybridMultilevel"/>
    <w:tmpl w:val="41CA5FCA"/>
    <w:lvl w:ilvl="0" w:tplc="3B22D55E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2D8D85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8AA49A2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78C721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5538A7F4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BAEED9D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3309BE8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B290BF9E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A79CAB0C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45667FE"/>
    <w:multiLevelType w:val="hybridMultilevel"/>
    <w:tmpl w:val="798C89DA"/>
    <w:lvl w:ilvl="0" w:tplc="0CBCD6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EA3F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765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A54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6E2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0A09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2A87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88D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D293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1D686D"/>
    <w:multiLevelType w:val="hybridMultilevel"/>
    <w:tmpl w:val="B35E900C"/>
    <w:lvl w:ilvl="0" w:tplc="B6BCD92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73FE76D6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7F461AD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55AEC6C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78C6B6E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F448EE9E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EA7079F0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6CE89088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F5A83D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1D4C2703"/>
    <w:multiLevelType w:val="hybridMultilevel"/>
    <w:tmpl w:val="AD9011F2"/>
    <w:lvl w:ilvl="0" w:tplc="A07883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A6F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5C11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41B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41D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7E2F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2630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7219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D2E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A5D22"/>
    <w:multiLevelType w:val="hybridMultilevel"/>
    <w:tmpl w:val="420C4540"/>
    <w:lvl w:ilvl="0" w:tplc="E78A5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0E2F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32D7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06A9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247C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40E3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9CF1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C0D3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8CBB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2E4782"/>
    <w:multiLevelType w:val="multilevel"/>
    <w:tmpl w:val="F9E0D080"/>
    <w:styleLink w:val="CurrentList2"/>
    <w:lvl w:ilvl="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9B0E06"/>
    <w:multiLevelType w:val="hybridMultilevel"/>
    <w:tmpl w:val="51104EEC"/>
    <w:lvl w:ilvl="0" w:tplc="38A8E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089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8239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62D7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074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2249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84D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D6A9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A60E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B13904"/>
    <w:multiLevelType w:val="hybridMultilevel"/>
    <w:tmpl w:val="25E88A38"/>
    <w:lvl w:ilvl="0" w:tplc="C6483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360E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184C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805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C458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6636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6AD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D8AE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3C40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E466CD"/>
    <w:multiLevelType w:val="hybridMultilevel"/>
    <w:tmpl w:val="38C2BE1A"/>
    <w:lvl w:ilvl="0" w:tplc="4A32C8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561A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189D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A859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8A12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1683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0A8A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38B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9036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4A21F9"/>
    <w:multiLevelType w:val="hybridMultilevel"/>
    <w:tmpl w:val="1C50AA9A"/>
    <w:lvl w:ilvl="0" w:tplc="6B16B2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262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6244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146E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E4D6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BA200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FEFC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30D2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CEC1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B232CE"/>
    <w:multiLevelType w:val="hybridMultilevel"/>
    <w:tmpl w:val="66B48ECC"/>
    <w:lvl w:ilvl="0" w:tplc="E280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1843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EC7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A3B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830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EF5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1E6F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438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634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32D4777"/>
    <w:multiLevelType w:val="hybridMultilevel"/>
    <w:tmpl w:val="E444B8D0"/>
    <w:lvl w:ilvl="0" w:tplc="BB8C7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C48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2C7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874F9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0CA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7AE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6EAB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2A73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A49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5D71A89"/>
    <w:multiLevelType w:val="hybridMultilevel"/>
    <w:tmpl w:val="4ECEB382"/>
    <w:lvl w:ilvl="0" w:tplc="C24EA3D0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D51E5A9A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4DF66702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3BB60BE8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D905CEC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1E40D9DE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AB8C8AB6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5840CC2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DD522310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4" w15:restartNumberingAfterBreak="0">
    <w:nsid w:val="4D197E9C"/>
    <w:multiLevelType w:val="hybridMultilevel"/>
    <w:tmpl w:val="F2425406"/>
    <w:lvl w:ilvl="0" w:tplc="DBEEC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ABA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508C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B60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FA28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D497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9419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062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2C13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6A866FC3"/>
    <w:multiLevelType w:val="hybridMultilevel"/>
    <w:tmpl w:val="99CA8B06"/>
    <w:lvl w:ilvl="0" w:tplc="B9F0D4C8">
      <w:start w:val="1"/>
      <w:numFmt w:val="bullet"/>
      <w:pStyle w:val="Bulletpoints-secondtier"/>
      <w:lvlText w:val="o"/>
      <w:lvlJc w:val="left"/>
      <w:pPr>
        <w:ind w:left="1400" w:hanging="360"/>
      </w:pPr>
      <w:rPr>
        <w:rFonts w:ascii="Courier New" w:hAnsi="Courier New" w:cs="Courier New" w:hint="default"/>
      </w:rPr>
    </w:lvl>
    <w:lvl w:ilvl="1" w:tplc="94285F14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F7A051E2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DAEABD7A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983CE02A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37AAD3D4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E4F2D37E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4A98F968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A6963FEC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0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760C06"/>
    <w:multiLevelType w:val="hybridMultilevel"/>
    <w:tmpl w:val="FD36B988"/>
    <w:lvl w:ilvl="0" w:tplc="3594F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D656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FCE5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ECB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04219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DA64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4CF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A00C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2091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646F2"/>
    <w:multiLevelType w:val="hybridMultilevel"/>
    <w:tmpl w:val="7AE87FA4"/>
    <w:lvl w:ilvl="0" w:tplc="B78290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9A052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202A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DA84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B40B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96C15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A464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B819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A67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960033"/>
    <w:multiLevelType w:val="hybridMultilevel"/>
    <w:tmpl w:val="876EF9CC"/>
    <w:lvl w:ilvl="0" w:tplc="04207B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B6F6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DA0E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444B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C7D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4E1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745B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AC91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46F7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4E9502F"/>
    <w:multiLevelType w:val="hybridMultilevel"/>
    <w:tmpl w:val="0E4A6CBA"/>
    <w:lvl w:ilvl="0" w:tplc="B094C32C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1BDE7E56" w:tentative="1">
      <w:start w:val="1"/>
      <w:numFmt w:val="lowerLetter"/>
      <w:lvlText w:val="%2."/>
      <w:lvlJc w:val="left"/>
      <w:pPr>
        <w:ind w:left="1875" w:hanging="360"/>
      </w:pPr>
    </w:lvl>
    <w:lvl w:ilvl="2" w:tplc="2DC09BC6" w:tentative="1">
      <w:start w:val="1"/>
      <w:numFmt w:val="lowerRoman"/>
      <w:lvlText w:val="%3."/>
      <w:lvlJc w:val="right"/>
      <w:pPr>
        <w:ind w:left="2595" w:hanging="180"/>
      </w:pPr>
    </w:lvl>
    <w:lvl w:ilvl="3" w:tplc="9504529A" w:tentative="1">
      <w:start w:val="1"/>
      <w:numFmt w:val="decimal"/>
      <w:lvlText w:val="%4."/>
      <w:lvlJc w:val="left"/>
      <w:pPr>
        <w:ind w:left="3315" w:hanging="360"/>
      </w:pPr>
    </w:lvl>
    <w:lvl w:ilvl="4" w:tplc="737E0348" w:tentative="1">
      <w:start w:val="1"/>
      <w:numFmt w:val="lowerLetter"/>
      <w:lvlText w:val="%5."/>
      <w:lvlJc w:val="left"/>
      <w:pPr>
        <w:ind w:left="4035" w:hanging="360"/>
      </w:pPr>
    </w:lvl>
    <w:lvl w:ilvl="5" w:tplc="256262BC" w:tentative="1">
      <w:start w:val="1"/>
      <w:numFmt w:val="lowerRoman"/>
      <w:lvlText w:val="%6."/>
      <w:lvlJc w:val="right"/>
      <w:pPr>
        <w:ind w:left="4755" w:hanging="180"/>
      </w:pPr>
    </w:lvl>
    <w:lvl w:ilvl="6" w:tplc="65503204" w:tentative="1">
      <w:start w:val="1"/>
      <w:numFmt w:val="decimal"/>
      <w:lvlText w:val="%7."/>
      <w:lvlJc w:val="left"/>
      <w:pPr>
        <w:ind w:left="5475" w:hanging="360"/>
      </w:pPr>
    </w:lvl>
    <w:lvl w:ilvl="7" w:tplc="5262E052" w:tentative="1">
      <w:start w:val="1"/>
      <w:numFmt w:val="lowerLetter"/>
      <w:lvlText w:val="%8."/>
      <w:lvlJc w:val="left"/>
      <w:pPr>
        <w:ind w:left="6195" w:hanging="360"/>
      </w:pPr>
    </w:lvl>
    <w:lvl w:ilvl="8" w:tplc="242896F0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6" w15:restartNumberingAfterBreak="0">
    <w:nsid w:val="777B7E56"/>
    <w:multiLevelType w:val="hybridMultilevel"/>
    <w:tmpl w:val="1BBE9CE4"/>
    <w:lvl w:ilvl="0" w:tplc="16922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BC32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1C00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9A41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EE63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1272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7EF2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BE20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505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EFB269F"/>
    <w:multiLevelType w:val="hybridMultilevel"/>
    <w:tmpl w:val="B0C89FC0"/>
    <w:lvl w:ilvl="0" w:tplc="517C8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2088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843C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AEC6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28EC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FE38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26D2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565F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A26A8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F023A"/>
    <w:multiLevelType w:val="hybridMultilevel"/>
    <w:tmpl w:val="F9E0D080"/>
    <w:lvl w:ilvl="0" w:tplc="AD46FC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22A7880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E48D1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01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8ED5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E09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4CF5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E4E2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EACE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6629383">
    <w:abstractNumId w:val="34"/>
  </w:num>
  <w:num w:numId="2" w16cid:durableId="1949659191">
    <w:abstractNumId w:val="12"/>
  </w:num>
  <w:num w:numId="3" w16cid:durableId="1677422421">
    <w:abstractNumId w:val="28"/>
  </w:num>
  <w:num w:numId="4" w16cid:durableId="855076462">
    <w:abstractNumId w:val="35"/>
  </w:num>
  <w:num w:numId="5" w16cid:durableId="62410087">
    <w:abstractNumId w:val="20"/>
  </w:num>
  <w:num w:numId="6" w16cid:durableId="1470631002">
    <w:abstractNumId w:val="24"/>
  </w:num>
  <w:num w:numId="7" w16cid:durableId="1012729306">
    <w:abstractNumId w:val="8"/>
  </w:num>
  <w:num w:numId="8" w16cid:durableId="244145241">
    <w:abstractNumId w:val="23"/>
  </w:num>
  <w:num w:numId="9" w16cid:durableId="1278949325">
    <w:abstractNumId w:val="19"/>
  </w:num>
  <w:num w:numId="10" w16cid:durableId="1518077540">
    <w:abstractNumId w:val="16"/>
  </w:num>
  <w:num w:numId="11" w16cid:durableId="1846548737">
    <w:abstractNumId w:val="1"/>
  </w:num>
  <w:num w:numId="12" w16cid:durableId="1215117636">
    <w:abstractNumId w:val="39"/>
  </w:num>
  <w:num w:numId="13" w16cid:durableId="951861188">
    <w:abstractNumId w:val="31"/>
  </w:num>
  <w:num w:numId="14" w16cid:durableId="1304698631">
    <w:abstractNumId w:val="0"/>
  </w:num>
  <w:num w:numId="15" w16cid:durableId="18245394">
    <w:abstractNumId w:val="33"/>
  </w:num>
  <w:num w:numId="16" w16cid:durableId="966004696">
    <w:abstractNumId w:val="18"/>
  </w:num>
  <w:num w:numId="17" w16cid:durableId="667949280">
    <w:abstractNumId w:val="7"/>
  </w:num>
  <w:num w:numId="18" w16cid:durableId="1408457515">
    <w:abstractNumId w:val="38"/>
  </w:num>
  <w:num w:numId="19" w16cid:durableId="2125343381">
    <w:abstractNumId w:val="25"/>
  </w:num>
  <w:num w:numId="20" w16cid:durableId="586813014">
    <w:abstractNumId w:val="22"/>
  </w:num>
  <w:num w:numId="21" w16cid:durableId="973486363">
    <w:abstractNumId w:val="27"/>
  </w:num>
  <w:num w:numId="22" w16cid:durableId="2130122836">
    <w:abstractNumId w:val="14"/>
  </w:num>
  <w:num w:numId="23" w16cid:durableId="1488354523">
    <w:abstractNumId w:val="37"/>
  </w:num>
  <w:num w:numId="24" w16cid:durableId="454063012">
    <w:abstractNumId w:val="30"/>
  </w:num>
  <w:num w:numId="25" w16cid:durableId="1957053258">
    <w:abstractNumId w:val="26"/>
  </w:num>
  <w:num w:numId="26" w16cid:durableId="899286986">
    <w:abstractNumId w:val="21"/>
  </w:num>
  <w:num w:numId="27" w16cid:durableId="866407330">
    <w:abstractNumId w:val="36"/>
  </w:num>
  <w:num w:numId="28" w16cid:durableId="1372459211">
    <w:abstractNumId w:val="40"/>
  </w:num>
  <w:num w:numId="29" w16cid:durableId="1242832160">
    <w:abstractNumId w:val="17"/>
  </w:num>
  <w:num w:numId="30" w16cid:durableId="543642243">
    <w:abstractNumId w:val="10"/>
  </w:num>
  <w:num w:numId="31" w16cid:durableId="1586187156">
    <w:abstractNumId w:val="9"/>
  </w:num>
  <w:num w:numId="32" w16cid:durableId="1346979736">
    <w:abstractNumId w:val="2"/>
  </w:num>
  <w:num w:numId="33" w16cid:durableId="1911847665">
    <w:abstractNumId w:val="4"/>
  </w:num>
  <w:num w:numId="34" w16cid:durableId="1745373655">
    <w:abstractNumId w:val="5"/>
  </w:num>
  <w:num w:numId="35" w16cid:durableId="349455642">
    <w:abstractNumId w:val="13"/>
  </w:num>
  <w:num w:numId="36" w16cid:durableId="792942245">
    <w:abstractNumId w:val="6"/>
  </w:num>
  <w:num w:numId="37" w16cid:durableId="1222249939">
    <w:abstractNumId w:val="32"/>
  </w:num>
  <w:num w:numId="38" w16cid:durableId="1599484462">
    <w:abstractNumId w:val="15"/>
  </w:num>
  <w:num w:numId="39" w16cid:durableId="84613992">
    <w:abstractNumId w:val="3"/>
  </w:num>
  <w:num w:numId="40" w16cid:durableId="424766471">
    <w:abstractNumId w:val="11"/>
  </w:num>
  <w:num w:numId="41" w16cid:durableId="27710678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10D9A"/>
    <w:rsid w:val="000152F0"/>
    <w:rsid w:val="00021123"/>
    <w:rsid w:val="000237B3"/>
    <w:rsid w:val="00043703"/>
    <w:rsid w:val="00055BDD"/>
    <w:rsid w:val="00062658"/>
    <w:rsid w:val="000977E9"/>
    <w:rsid w:val="000A3677"/>
    <w:rsid w:val="000C063A"/>
    <w:rsid w:val="00101391"/>
    <w:rsid w:val="00115327"/>
    <w:rsid w:val="001835A1"/>
    <w:rsid w:val="00194BFC"/>
    <w:rsid w:val="001A20E1"/>
    <w:rsid w:val="001B39E9"/>
    <w:rsid w:val="001E630D"/>
    <w:rsid w:val="001F7000"/>
    <w:rsid w:val="00231570"/>
    <w:rsid w:val="00235332"/>
    <w:rsid w:val="002427B6"/>
    <w:rsid w:val="00252A81"/>
    <w:rsid w:val="00252BC3"/>
    <w:rsid w:val="002611EF"/>
    <w:rsid w:val="00265FC1"/>
    <w:rsid w:val="00266605"/>
    <w:rsid w:val="00272F37"/>
    <w:rsid w:val="00276694"/>
    <w:rsid w:val="00282BDA"/>
    <w:rsid w:val="00283AC6"/>
    <w:rsid w:val="00284DC9"/>
    <w:rsid w:val="00295EAD"/>
    <w:rsid w:val="002B0999"/>
    <w:rsid w:val="002C24B2"/>
    <w:rsid w:val="002C4E1E"/>
    <w:rsid w:val="002E1AA5"/>
    <w:rsid w:val="002F03A8"/>
    <w:rsid w:val="002F4672"/>
    <w:rsid w:val="0030682F"/>
    <w:rsid w:val="0033081D"/>
    <w:rsid w:val="003411DD"/>
    <w:rsid w:val="00357500"/>
    <w:rsid w:val="0036742E"/>
    <w:rsid w:val="00380368"/>
    <w:rsid w:val="00391EB7"/>
    <w:rsid w:val="003B2BB8"/>
    <w:rsid w:val="003D34FF"/>
    <w:rsid w:val="003F61F4"/>
    <w:rsid w:val="004059F4"/>
    <w:rsid w:val="00420AB2"/>
    <w:rsid w:val="0042293E"/>
    <w:rsid w:val="00436ECA"/>
    <w:rsid w:val="0048267B"/>
    <w:rsid w:val="004B44D2"/>
    <w:rsid w:val="004B54CA"/>
    <w:rsid w:val="004D3F48"/>
    <w:rsid w:val="004E02FB"/>
    <w:rsid w:val="004E2B60"/>
    <w:rsid w:val="004E5CBF"/>
    <w:rsid w:val="004F5965"/>
    <w:rsid w:val="00506F17"/>
    <w:rsid w:val="0052441C"/>
    <w:rsid w:val="0053269E"/>
    <w:rsid w:val="005363F5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40F9"/>
    <w:rsid w:val="005C08C8"/>
    <w:rsid w:val="005C3AA9"/>
    <w:rsid w:val="005F20D0"/>
    <w:rsid w:val="005F620F"/>
    <w:rsid w:val="00604068"/>
    <w:rsid w:val="0060705F"/>
    <w:rsid w:val="006073AE"/>
    <w:rsid w:val="00621FC5"/>
    <w:rsid w:val="00627D65"/>
    <w:rsid w:val="00637B02"/>
    <w:rsid w:val="00641883"/>
    <w:rsid w:val="0066145B"/>
    <w:rsid w:val="00667E5B"/>
    <w:rsid w:val="00683A84"/>
    <w:rsid w:val="00684061"/>
    <w:rsid w:val="006A223F"/>
    <w:rsid w:val="006A3D32"/>
    <w:rsid w:val="006A4CE7"/>
    <w:rsid w:val="006B6A77"/>
    <w:rsid w:val="006B6AAF"/>
    <w:rsid w:val="006E6BE1"/>
    <w:rsid w:val="006F245A"/>
    <w:rsid w:val="006F6C59"/>
    <w:rsid w:val="006F7561"/>
    <w:rsid w:val="00701332"/>
    <w:rsid w:val="00703BC8"/>
    <w:rsid w:val="0070774C"/>
    <w:rsid w:val="007205A1"/>
    <w:rsid w:val="007408ED"/>
    <w:rsid w:val="007578A5"/>
    <w:rsid w:val="00757B98"/>
    <w:rsid w:val="0076261A"/>
    <w:rsid w:val="00781A35"/>
    <w:rsid w:val="00785261"/>
    <w:rsid w:val="007947EA"/>
    <w:rsid w:val="0079726B"/>
    <w:rsid w:val="007B0256"/>
    <w:rsid w:val="007B2AE9"/>
    <w:rsid w:val="007C7DCA"/>
    <w:rsid w:val="007D0FAF"/>
    <w:rsid w:val="007D161A"/>
    <w:rsid w:val="007D6C97"/>
    <w:rsid w:val="007E4E2F"/>
    <w:rsid w:val="007E509B"/>
    <w:rsid w:val="007F5300"/>
    <w:rsid w:val="00802392"/>
    <w:rsid w:val="00803B00"/>
    <w:rsid w:val="00813C44"/>
    <w:rsid w:val="008155A2"/>
    <w:rsid w:val="00827008"/>
    <w:rsid w:val="0083177B"/>
    <w:rsid w:val="0084063E"/>
    <w:rsid w:val="00854905"/>
    <w:rsid w:val="00855465"/>
    <w:rsid w:val="0088131C"/>
    <w:rsid w:val="0088775F"/>
    <w:rsid w:val="00894EF9"/>
    <w:rsid w:val="008A5A46"/>
    <w:rsid w:val="008C7EA9"/>
    <w:rsid w:val="008D36B6"/>
    <w:rsid w:val="008D47BF"/>
    <w:rsid w:val="008D5498"/>
    <w:rsid w:val="008E2401"/>
    <w:rsid w:val="009225F0"/>
    <w:rsid w:val="0093462C"/>
    <w:rsid w:val="00934FD8"/>
    <w:rsid w:val="00941CCE"/>
    <w:rsid w:val="00952955"/>
    <w:rsid w:val="00953795"/>
    <w:rsid w:val="00974189"/>
    <w:rsid w:val="009C6C4C"/>
    <w:rsid w:val="009C7C43"/>
    <w:rsid w:val="009E0720"/>
    <w:rsid w:val="009F176B"/>
    <w:rsid w:val="00A05504"/>
    <w:rsid w:val="00A332D2"/>
    <w:rsid w:val="00A42657"/>
    <w:rsid w:val="00A56C96"/>
    <w:rsid w:val="00A66834"/>
    <w:rsid w:val="00A812E7"/>
    <w:rsid w:val="00A83247"/>
    <w:rsid w:val="00AD1D12"/>
    <w:rsid w:val="00AD2B97"/>
    <w:rsid w:val="00B031A3"/>
    <w:rsid w:val="00B04ED8"/>
    <w:rsid w:val="00B07867"/>
    <w:rsid w:val="00B2339D"/>
    <w:rsid w:val="00B26FAC"/>
    <w:rsid w:val="00B4050D"/>
    <w:rsid w:val="00B41647"/>
    <w:rsid w:val="00B91E3E"/>
    <w:rsid w:val="00BA2DB9"/>
    <w:rsid w:val="00BB2CE3"/>
    <w:rsid w:val="00BC6010"/>
    <w:rsid w:val="00BD643F"/>
    <w:rsid w:val="00BE1FA0"/>
    <w:rsid w:val="00BE7148"/>
    <w:rsid w:val="00C07FD1"/>
    <w:rsid w:val="00C13C95"/>
    <w:rsid w:val="00C2156B"/>
    <w:rsid w:val="00C21601"/>
    <w:rsid w:val="00C21CF4"/>
    <w:rsid w:val="00C2288F"/>
    <w:rsid w:val="00C33A07"/>
    <w:rsid w:val="00C50498"/>
    <w:rsid w:val="00C53060"/>
    <w:rsid w:val="00C542CA"/>
    <w:rsid w:val="00C61712"/>
    <w:rsid w:val="00C64C6B"/>
    <w:rsid w:val="00C831F8"/>
    <w:rsid w:val="00C83D74"/>
    <w:rsid w:val="00C84DD7"/>
    <w:rsid w:val="00C968B0"/>
    <w:rsid w:val="00CA4B8D"/>
    <w:rsid w:val="00CB3D70"/>
    <w:rsid w:val="00CB5863"/>
    <w:rsid w:val="00CC03B9"/>
    <w:rsid w:val="00CC51C4"/>
    <w:rsid w:val="00CD4950"/>
    <w:rsid w:val="00CE529F"/>
    <w:rsid w:val="00D11D64"/>
    <w:rsid w:val="00D15879"/>
    <w:rsid w:val="00D236DF"/>
    <w:rsid w:val="00D47462"/>
    <w:rsid w:val="00D632EF"/>
    <w:rsid w:val="00D65CFA"/>
    <w:rsid w:val="00D83464"/>
    <w:rsid w:val="00D876FC"/>
    <w:rsid w:val="00DA243A"/>
    <w:rsid w:val="00DA4F16"/>
    <w:rsid w:val="00DA609C"/>
    <w:rsid w:val="00DA6318"/>
    <w:rsid w:val="00DA7F01"/>
    <w:rsid w:val="00DC12EC"/>
    <w:rsid w:val="00DD0FCB"/>
    <w:rsid w:val="00DD5E9F"/>
    <w:rsid w:val="00DD783D"/>
    <w:rsid w:val="00DE62C3"/>
    <w:rsid w:val="00DF18E9"/>
    <w:rsid w:val="00DF3156"/>
    <w:rsid w:val="00E021AC"/>
    <w:rsid w:val="00E15A2C"/>
    <w:rsid w:val="00E273E4"/>
    <w:rsid w:val="00E40D28"/>
    <w:rsid w:val="00E44212"/>
    <w:rsid w:val="00E66A71"/>
    <w:rsid w:val="00E753FA"/>
    <w:rsid w:val="00E75703"/>
    <w:rsid w:val="00E775C2"/>
    <w:rsid w:val="00E82D86"/>
    <w:rsid w:val="00E953E0"/>
    <w:rsid w:val="00E9550B"/>
    <w:rsid w:val="00E96C31"/>
    <w:rsid w:val="00EB6B96"/>
    <w:rsid w:val="00ED2A73"/>
    <w:rsid w:val="00ED6AF4"/>
    <w:rsid w:val="00EE5980"/>
    <w:rsid w:val="00EF080A"/>
    <w:rsid w:val="00F0150C"/>
    <w:rsid w:val="00F30AFE"/>
    <w:rsid w:val="00F35449"/>
    <w:rsid w:val="00F45F62"/>
    <w:rsid w:val="00F71C27"/>
    <w:rsid w:val="00F752DA"/>
    <w:rsid w:val="00F869E2"/>
    <w:rsid w:val="00FA5086"/>
    <w:rsid w:val="00FD128A"/>
    <w:rsid w:val="00FE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95674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  <w:style w:type="paragraph" w:customStyle="1" w:styleId="Bulletpoints-secondtier">
    <w:name w:val="Bullet points - second tier"/>
    <w:basedOn w:val="Bulletpoints"/>
    <w:qFormat/>
    <w:rsid w:val="00C07FD1"/>
    <w:pPr>
      <w:numPr>
        <w:ilvl w:val="0"/>
        <w:numId w:val="41"/>
      </w:numPr>
      <w:ind w:left="1395" w:hanging="357"/>
    </w:pPr>
  </w:style>
  <w:style w:type="numbering" w:customStyle="1" w:styleId="CurrentList2">
    <w:name w:val="Current List2"/>
    <w:uiPriority w:val="99"/>
    <w:rsid w:val="00C07FD1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position-descriptions" TargetMode="External"/><Relationship Id="rId13" Type="http://schemas.openxmlformats.org/officeDocument/2006/relationships/hyperlink" Target="mailto:workforcecapability@ndiscommission.gov.au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orkforcecapability.ndiscommission.gov.au/framework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framewor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orkforcecapability.ndiscommission.gov.au/tools-and-resources/supervision-capability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tools-and-resources/recruitment-and-selection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एनडीआईएस वर्कफोर्स कैपेबिल्टी फ्रेमवर्क</vt:lpstr>
    </vt:vector>
  </TitlesOfParts>
  <Company/>
  <LinksUpToDate>false</LinksUpToDate>
  <CharactersWithSpaces>5992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वर्कफोर्स कैपेबिल्टी फ्रेमवर्क</dc:title>
  <dc:creator/>
  <cp:keywords>[SEC=UNOFFICIAL]</cp:keywords>
  <cp:lastModifiedBy/>
  <cp:revision>1</cp:revision>
  <dcterms:created xsi:type="dcterms:W3CDTF">2023-08-27T22:42:00Z</dcterms:created>
  <dcterms:modified xsi:type="dcterms:W3CDTF">2023-08-27T22:42:00Z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UNOFFICIAL</vt:lpwstr>
  </property>
  <property fmtid="{D5CDD505-2E9C-101B-9397-08002B2CF9AE}" pid="4" name="PM_DisplayValueSecClassificationWithQualifier">
    <vt:lpwstr>UNOFFICIAL</vt:lpwstr>
  </property>
  <property fmtid="{D5CDD505-2E9C-101B-9397-08002B2CF9AE}" pid="5" name="PM_Hash_Salt">
    <vt:lpwstr>B7C29FA37E317F56040BCB6AA62DF54D</vt:lpwstr>
  </property>
  <property fmtid="{D5CDD505-2E9C-101B-9397-08002B2CF9AE}" pid="6" name="PM_Hash_Salt_Prev">
    <vt:lpwstr>0F6D23CE6B5304742F635C88C633ED79</vt:lpwstr>
  </property>
  <property fmtid="{D5CDD505-2E9C-101B-9397-08002B2CF9AE}" pid="7" name="PM_Hash_SHA1">
    <vt:lpwstr>6AE1769E6CCD6DDBFABF2AA0AAB51EDF6C6E667C</vt:lpwstr>
  </property>
  <property fmtid="{D5CDD505-2E9C-101B-9397-08002B2CF9AE}" pid="8" name="PM_Hash_Version">
    <vt:lpwstr>2018.0</vt:lpwstr>
  </property>
  <property fmtid="{D5CDD505-2E9C-101B-9397-08002B2CF9AE}" pid="9" name="PM_InsertionValue">
    <vt:lpwstr>UNOFFICIAL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15291A9328A94915BB01FC5AD6AEC5D6</vt:lpwstr>
  </property>
  <property fmtid="{D5CDD505-2E9C-101B-9397-08002B2CF9AE}" pid="15" name="PM_OriginationTimeStamp">
    <vt:lpwstr>2023-07-21T01:46:08Z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UNOFFICIAL</vt:lpwstr>
  </property>
  <property fmtid="{D5CDD505-2E9C-101B-9397-08002B2CF9AE}" pid="22" name="PM_ProtectiveMarkingValue_Header">
    <vt:lpwstr>UNOFFICIAL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UNOFFICIAL</vt:lpwstr>
  </property>
  <property fmtid="{D5CDD505-2E9C-101B-9397-08002B2CF9AE}" pid="26" name="PM_SecurityClassification_Prev">
    <vt:lpwstr>UNOFFICIAL</vt:lpwstr>
  </property>
  <property fmtid="{D5CDD505-2E9C-101B-9397-08002B2CF9AE}" pid="27" name="PM_Version">
    <vt:lpwstr>2018.4</vt:lpwstr>
  </property>
</Properties>
</file>