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FC6F" w14:textId="3AA0D9EF" w:rsidR="002F4672" w:rsidRDefault="00256FFB" w:rsidP="002F4672">
      <w:pPr>
        <w:pStyle w:val="Heading1"/>
      </w:pPr>
      <w:bookmarkStart w:id="0" w:name="OLE_LINK35"/>
      <w:bookmarkStart w:id="1" w:name="OLE_LINK36"/>
      <w:r>
        <w:t xml:space="preserve">Ang Framework </w:t>
      </w:r>
      <w:proofErr w:type="spellStart"/>
      <w:r w:rsidR="0023749F">
        <w:t>sa</w:t>
      </w:r>
      <w:proofErr w:type="spellEnd"/>
      <w:r>
        <w:t xml:space="preserve"> </w:t>
      </w:r>
      <w:proofErr w:type="spellStart"/>
      <w:r>
        <w:t>Kakayahan</w:t>
      </w:r>
      <w:proofErr w:type="spellEnd"/>
      <w:r>
        <w:t xml:space="preserve"> ng </w:t>
      </w:r>
      <w:proofErr w:type="spellStart"/>
      <w:r>
        <w:t>mga</w:t>
      </w:r>
      <w:proofErr w:type="spellEnd"/>
      <w:r>
        <w:t xml:space="preserve"> </w:t>
      </w:r>
      <w:proofErr w:type="spellStart"/>
      <w:r>
        <w:t>Manggagawa</w:t>
      </w:r>
      <w:proofErr w:type="spellEnd"/>
      <w:r>
        <w:t xml:space="preserve"> </w:t>
      </w:r>
      <w:proofErr w:type="spellStart"/>
      <w:r>
        <w:t>sa</w:t>
      </w:r>
      <w:proofErr w:type="spellEnd"/>
      <w:r>
        <w:t xml:space="preserve"> NDIS</w:t>
      </w:r>
    </w:p>
    <w:p w14:paraId="6CCAE219" w14:textId="2BF5BBA7" w:rsidR="00A812E7" w:rsidRPr="005C27A3" w:rsidRDefault="00256FFB" w:rsidP="00A812E7">
      <w:pPr>
        <w:pStyle w:val="Heading2"/>
        <w:rPr>
          <w:lang w:eastAsia="en-AU"/>
        </w:rPr>
      </w:pPr>
      <w:r w:rsidRPr="005C27A3">
        <w:t xml:space="preserve">The NDIS Workforce Capability Framework </w:t>
      </w:r>
      <w:r w:rsidR="005C27A3">
        <w:br/>
      </w:r>
      <w:r w:rsidRPr="005C27A3">
        <w:t>Filipino</w:t>
      </w:r>
    </w:p>
    <w:bookmarkEnd w:id="0"/>
    <w:bookmarkEnd w:id="1"/>
    <w:p w14:paraId="3E50C6A1" w14:textId="40B5B384" w:rsidR="007D161A" w:rsidRPr="007D161A" w:rsidRDefault="00256FFB" w:rsidP="007D161A">
      <w:r w:rsidRPr="007D161A">
        <w:t xml:space="preserve">Ang Framework ng </w:t>
      </w:r>
      <w:proofErr w:type="spellStart"/>
      <w:r w:rsidRPr="007D161A">
        <w:t>Kakayahan</w:t>
      </w:r>
      <w:proofErr w:type="spellEnd"/>
      <w:r w:rsidRPr="007D161A">
        <w:t xml:space="preserve"> ng </w:t>
      </w:r>
      <w:proofErr w:type="spellStart"/>
      <w:r w:rsidRPr="007D161A">
        <w:t>mga</w:t>
      </w:r>
      <w:proofErr w:type="spellEnd"/>
      <w:r w:rsidRPr="007D161A">
        <w:t xml:space="preserve"> </w:t>
      </w:r>
      <w:proofErr w:type="spellStart"/>
      <w:r w:rsidRPr="007D161A">
        <w:t>Mangagawa</w:t>
      </w:r>
      <w:proofErr w:type="spellEnd"/>
      <w:r w:rsidRPr="007D161A">
        <w:t xml:space="preserve"> </w:t>
      </w:r>
      <w:proofErr w:type="spellStart"/>
      <w:r w:rsidRPr="007D161A">
        <w:t>sa</w:t>
      </w:r>
      <w:proofErr w:type="spellEnd"/>
      <w:r w:rsidRPr="007D161A">
        <w:t xml:space="preserve"> NDIS o NDIS Workforce Capability Framework (ang Framework) ay </w:t>
      </w:r>
      <w:proofErr w:type="spellStart"/>
      <w:r w:rsidRPr="007D161A">
        <w:t>naglalarawan</w:t>
      </w:r>
      <w:proofErr w:type="spellEnd"/>
      <w:r w:rsidRPr="007D161A">
        <w:t xml:space="preserve"> ng </w:t>
      </w:r>
      <w:proofErr w:type="spellStart"/>
      <w:r w:rsidRPr="007D161A">
        <w:t>mga</w:t>
      </w:r>
      <w:proofErr w:type="spellEnd"/>
      <w:r w:rsidRPr="007D161A">
        <w:t xml:space="preserve"> </w:t>
      </w:r>
      <w:proofErr w:type="spellStart"/>
      <w:r w:rsidRPr="007D161A">
        <w:t>saloobin</w:t>
      </w:r>
      <w:proofErr w:type="spellEnd"/>
      <w:r w:rsidRPr="007D161A">
        <w:t xml:space="preserve">, </w:t>
      </w:r>
      <w:proofErr w:type="spellStart"/>
      <w:r w:rsidRPr="007D161A">
        <w:t>kasanayan</w:t>
      </w:r>
      <w:proofErr w:type="spellEnd"/>
      <w:r w:rsidRPr="007D161A">
        <w:t xml:space="preserve"> at </w:t>
      </w:r>
      <w:proofErr w:type="spellStart"/>
      <w:r w:rsidRPr="007D161A">
        <w:t>kaalaman</w:t>
      </w:r>
      <w:proofErr w:type="spellEnd"/>
      <w:r w:rsidRPr="007D161A">
        <w:t xml:space="preserve"> </w:t>
      </w:r>
      <w:proofErr w:type="spellStart"/>
      <w:r w:rsidRPr="007D161A">
        <w:t>na</w:t>
      </w:r>
      <w:proofErr w:type="spellEnd"/>
      <w:r w:rsidRPr="007D161A">
        <w:t xml:space="preserve"> </w:t>
      </w:r>
      <w:proofErr w:type="spellStart"/>
      <w:r w:rsidRPr="007D161A">
        <w:t>inaasahan</w:t>
      </w:r>
      <w:proofErr w:type="spellEnd"/>
      <w:r w:rsidRPr="007D161A">
        <w:t xml:space="preserve"> </w:t>
      </w:r>
      <w:proofErr w:type="spellStart"/>
      <w:r w:rsidRPr="007D161A">
        <w:t>mula</w:t>
      </w:r>
      <w:proofErr w:type="spellEnd"/>
      <w:r w:rsidRPr="007D161A">
        <w:t xml:space="preserve"> </w:t>
      </w:r>
      <w:proofErr w:type="spellStart"/>
      <w:r w:rsidRPr="007D161A">
        <w:t>sa</w:t>
      </w:r>
      <w:proofErr w:type="spellEnd"/>
      <w:r w:rsidRPr="007D161A">
        <w:t xml:space="preserve"> lahat ng </w:t>
      </w:r>
      <w:proofErr w:type="spellStart"/>
      <w:r w:rsidRPr="007D161A">
        <w:t>mga</w:t>
      </w:r>
      <w:proofErr w:type="spellEnd"/>
      <w:r w:rsidRPr="007D161A">
        <w:t xml:space="preserve"> </w:t>
      </w:r>
      <w:proofErr w:type="spellStart"/>
      <w:r w:rsidRPr="007D161A">
        <w:t>manggagawa</w:t>
      </w:r>
      <w:proofErr w:type="spellEnd"/>
      <w:r w:rsidRPr="007D161A">
        <w:t xml:space="preserve"> </w:t>
      </w:r>
      <w:proofErr w:type="spellStart"/>
      <w:r w:rsidRPr="007D161A">
        <w:t>na</w:t>
      </w:r>
      <w:proofErr w:type="spellEnd"/>
      <w:r w:rsidRPr="007D161A">
        <w:t xml:space="preserve"> </w:t>
      </w:r>
      <w:proofErr w:type="spellStart"/>
      <w:r w:rsidRPr="007D161A">
        <w:t>pinondohan</w:t>
      </w:r>
      <w:proofErr w:type="spellEnd"/>
      <w:r w:rsidRPr="007D161A">
        <w:t xml:space="preserve"> </w:t>
      </w:r>
      <w:proofErr w:type="spellStart"/>
      <w:r w:rsidRPr="007D161A">
        <w:t>sa</w:t>
      </w:r>
      <w:proofErr w:type="spellEnd"/>
      <w:r w:rsidRPr="007D161A">
        <w:t xml:space="preserve"> </w:t>
      </w:r>
      <w:proofErr w:type="spellStart"/>
      <w:r w:rsidRPr="007D161A">
        <w:t>ilalim</w:t>
      </w:r>
      <w:proofErr w:type="spellEnd"/>
      <w:r w:rsidRPr="007D161A">
        <w:t xml:space="preserve"> ng NDIS. </w:t>
      </w:r>
      <w:proofErr w:type="spellStart"/>
      <w:r w:rsidRPr="007D161A">
        <w:t>Nagbibigay</w:t>
      </w:r>
      <w:proofErr w:type="spellEnd"/>
      <w:r w:rsidRPr="007D161A">
        <w:t xml:space="preserve"> </w:t>
      </w:r>
      <w:proofErr w:type="spellStart"/>
      <w:r w:rsidRPr="007D161A">
        <w:t>ito</w:t>
      </w:r>
      <w:proofErr w:type="spellEnd"/>
      <w:r w:rsidRPr="007D161A">
        <w:t xml:space="preserve"> ng </w:t>
      </w:r>
      <w:proofErr w:type="spellStart"/>
      <w:r w:rsidRPr="007D161A">
        <w:t>malinaw</w:t>
      </w:r>
      <w:proofErr w:type="spellEnd"/>
      <w:r w:rsidRPr="007D161A">
        <w:t xml:space="preserve"> at </w:t>
      </w:r>
      <w:proofErr w:type="spellStart"/>
      <w:r w:rsidRPr="007D161A">
        <w:t>praktikal</w:t>
      </w:r>
      <w:proofErr w:type="spellEnd"/>
      <w:r w:rsidRPr="007D161A">
        <w:t xml:space="preserve"> </w:t>
      </w:r>
      <w:proofErr w:type="spellStart"/>
      <w:r w:rsidRPr="007D161A">
        <w:t>na</w:t>
      </w:r>
      <w:proofErr w:type="spellEnd"/>
      <w:r w:rsidRPr="007D161A">
        <w:t xml:space="preserve"> </w:t>
      </w:r>
      <w:proofErr w:type="spellStart"/>
      <w:r w:rsidRPr="007D161A">
        <w:t>mga</w:t>
      </w:r>
      <w:proofErr w:type="spellEnd"/>
      <w:r w:rsidRPr="007D161A">
        <w:t xml:space="preserve"> </w:t>
      </w:r>
      <w:proofErr w:type="spellStart"/>
      <w:r w:rsidRPr="007D161A">
        <w:t>halimbawa</w:t>
      </w:r>
      <w:proofErr w:type="spellEnd"/>
      <w:r w:rsidRPr="007D161A">
        <w:t xml:space="preserve"> ng </w:t>
      </w:r>
      <w:r w:rsidR="00751440">
        <w:br/>
      </w:r>
      <w:proofErr w:type="spellStart"/>
      <w:r w:rsidRPr="007D161A">
        <w:t>mga</w:t>
      </w:r>
      <w:proofErr w:type="spellEnd"/>
      <w:r w:rsidRPr="007D161A">
        <w:t xml:space="preserve"> </w:t>
      </w:r>
      <w:proofErr w:type="spellStart"/>
      <w:r w:rsidRPr="007D161A">
        <w:t>pag-uugali</w:t>
      </w:r>
      <w:proofErr w:type="spellEnd"/>
      <w:r w:rsidRPr="007D161A">
        <w:t xml:space="preserve"> at </w:t>
      </w:r>
      <w:proofErr w:type="spellStart"/>
      <w:r w:rsidRPr="007D161A">
        <w:t>gawi</w:t>
      </w:r>
      <w:proofErr w:type="spellEnd"/>
      <w:r w:rsidRPr="007D161A">
        <w:t xml:space="preserve"> </w:t>
      </w:r>
      <w:proofErr w:type="spellStart"/>
      <w:r w:rsidRPr="007D161A">
        <w:t>na</w:t>
      </w:r>
      <w:proofErr w:type="spellEnd"/>
      <w:r w:rsidRPr="007D161A">
        <w:t xml:space="preserve"> </w:t>
      </w:r>
      <w:proofErr w:type="spellStart"/>
      <w:r w:rsidRPr="007D161A">
        <w:t>nagpapakita</w:t>
      </w:r>
      <w:proofErr w:type="spellEnd"/>
      <w:r w:rsidRPr="007D161A">
        <w:t xml:space="preserve"> ng </w:t>
      </w:r>
      <w:proofErr w:type="spellStart"/>
      <w:r w:rsidRPr="007D161A">
        <w:t>kakayahan</w:t>
      </w:r>
      <w:proofErr w:type="spellEnd"/>
      <w:r w:rsidRPr="007D161A">
        <w:t xml:space="preserve"> ng </w:t>
      </w:r>
      <w:proofErr w:type="spellStart"/>
      <w:r w:rsidRPr="007D161A">
        <w:t>manggagawa</w:t>
      </w:r>
      <w:proofErr w:type="spellEnd"/>
      <w:r w:rsidRPr="007D161A">
        <w:t xml:space="preserve"> at </w:t>
      </w:r>
      <w:proofErr w:type="spellStart"/>
      <w:r w:rsidRPr="007D161A">
        <w:t>nagtatatag</w:t>
      </w:r>
      <w:proofErr w:type="spellEnd"/>
      <w:r w:rsidRPr="007D161A">
        <w:t xml:space="preserve"> ng </w:t>
      </w:r>
      <w:proofErr w:type="spellStart"/>
      <w:r w:rsidRPr="007D161A">
        <w:t>isang</w:t>
      </w:r>
      <w:proofErr w:type="spellEnd"/>
      <w:r w:rsidRPr="007D161A">
        <w:t xml:space="preserve"> </w:t>
      </w:r>
      <w:proofErr w:type="spellStart"/>
      <w:r w:rsidRPr="007D161A">
        <w:t>ibinahaging</w:t>
      </w:r>
      <w:proofErr w:type="spellEnd"/>
      <w:r w:rsidRPr="007D161A">
        <w:t xml:space="preserve"> </w:t>
      </w:r>
      <w:proofErr w:type="spellStart"/>
      <w:r w:rsidRPr="007D161A">
        <w:t>wika</w:t>
      </w:r>
      <w:proofErr w:type="spellEnd"/>
      <w:r w:rsidRPr="007D161A">
        <w:t xml:space="preserve"> </w:t>
      </w:r>
      <w:r w:rsidR="00751440">
        <w:br/>
      </w:r>
      <w:proofErr w:type="spellStart"/>
      <w:r w:rsidRPr="007D161A">
        <w:t>na</w:t>
      </w:r>
      <w:proofErr w:type="spellEnd"/>
      <w:r w:rsidRPr="007D161A">
        <w:t xml:space="preserve"> 'kung </w:t>
      </w:r>
      <w:proofErr w:type="spellStart"/>
      <w:r w:rsidRPr="007D161A">
        <w:t>ano</w:t>
      </w:r>
      <w:proofErr w:type="spellEnd"/>
      <w:r w:rsidRPr="007D161A">
        <w:t xml:space="preserve"> ang </w:t>
      </w:r>
      <w:proofErr w:type="spellStart"/>
      <w:r w:rsidRPr="007D161A">
        <w:t>anyo</w:t>
      </w:r>
      <w:proofErr w:type="spellEnd"/>
      <w:r w:rsidRPr="007D161A">
        <w:t xml:space="preserve"> ng </w:t>
      </w:r>
      <w:proofErr w:type="spellStart"/>
      <w:r w:rsidRPr="007D161A">
        <w:t>mabuti</w:t>
      </w:r>
      <w:proofErr w:type="spellEnd"/>
      <w:r w:rsidRPr="007D161A">
        <w:t xml:space="preserve">'. Ang Framework ay </w:t>
      </w:r>
      <w:proofErr w:type="spellStart"/>
      <w:r w:rsidRPr="007D161A">
        <w:t>suportado</w:t>
      </w:r>
      <w:proofErr w:type="spellEnd"/>
      <w:r w:rsidRPr="007D161A">
        <w:t xml:space="preserve"> ng </w:t>
      </w:r>
      <w:proofErr w:type="spellStart"/>
      <w:r w:rsidRPr="007D161A">
        <w:t>mga</w:t>
      </w:r>
      <w:proofErr w:type="spellEnd"/>
      <w:r w:rsidRPr="007D161A">
        <w:t xml:space="preserve"> </w:t>
      </w:r>
      <w:proofErr w:type="spellStart"/>
      <w:r w:rsidRPr="007D161A">
        <w:t>gamit</w:t>
      </w:r>
      <w:proofErr w:type="spellEnd"/>
      <w:r w:rsidRPr="007D161A">
        <w:t xml:space="preserve"> (tool) at </w:t>
      </w:r>
      <w:proofErr w:type="spellStart"/>
      <w:r w:rsidRPr="007D161A">
        <w:t>gabay</w:t>
      </w:r>
      <w:proofErr w:type="spellEnd"/>
      <w:r w:rsidRPr="007D161A">
        <w:t xml:space="preserve"> </w:t>
      </w:r>
      <w:proofErr w:type="spellStart"/>
      <w:r w:rsidRPr="007D161A">
        <w:t>upang</w:t>
      </w:r>
      <w:proofErr w:type="spellEnd"/>
      <w:r w:rsidRPr="007D161A">
        <w:t xml:space="preserve"> </w:t>
      </w:r>
      <w:proofErr w:type="spellStart"/>
      <w:r w:rsidRPr="007D161A">
        <w:t>matulungan</w:t>
      </w:r>
      <w:proofErr w:type="spellEnd"/>
      <w:r w:rsidRPr="007D161A">
        <w:t xml:space="preserve"> ang </w:t>
      </w:r>
      <w:proofErr w:type="spellStart"/>
      <w:r w:rsidRPr="007D161A">
        <w:t>mga</w:t>
      </w:r>
      <w:proofErr w:type="spellEnd"/>
      <w:r w:rsidRPr="007D161A">
        <w:t xml:space="preserve"> </w:t>
      </w:r>
      <w:proofErr w:type="spellStart"/>
      <w:r w:rsidRPr="007D161A">
        <w:t>tagabigay</w:t>
      </w:r>
      <w:proofErr w:type="spellEnd"/>
      <w:r w:rsidRPr="007D161A">
        <w:t xml:space="preserve"> ng </w:t>
      </w:r>
      <w:proofErr w:type="spellStart"/>
      <w:r w:rsidRPr="007D161A">
        <w:t>serbisyo</w:t>
      </w:r>
      <w:proofErr w:type="spellEnd"/>
      <w:r w:rsidRPr="007D161A">
        <w:t xml:space="preserve"> (provider), </w:t>
      </w:r>
      <w:proofErr w:type="spellStart"/>
      <w:r w:rsidRPr="007D161A">
        <w:t>manggagawa</w:t>
      </w:r>
      <w:proofErr w:type="spellEnd"/>
      <w:r w:rsidRPr="007D161A">
        <w:t xml:space="preserve">, at </w:t>
      </w:r>
      <w:proofErr w:type="spellStart"/>
      <w:r w:rsidRPr="007D161A">
        <w:t>mga</w:t>
      </w:r>
      <w:proofErr w:type="spellEnd"/>
      <w:r w:rsidRPr="007D161A">
        <w:t xml:space="preserve"> </w:t>
      </w:r>
      <w:proofErr w:type="spellStart"/>
      <w:r w:rsidRPr="007D161A">
        <w:t>kalahok</w:t>
      </w:r>
      <w:proofErr w:type="spellEnd"/>
      <w:r w:rsidRPr="007D161A">
        <w:t xml:space="preserve"> </w:t>
      </w:r>
      <w:proofErr w:type="spellStart"/>
      <w:r w:rsidRPr="007D161A">
        <w:t>sa</w:t>
      </w:r>
      <w:proofErr w:type="spellEnd"/>
      <w:r w:rsidRPr="007D161A">
        <w:t xml:space="preserve"> </w:t>
      </w:r>
      <w:proofErr w:type="spellStart"/>
      <w:r w:rsidRPr="007D161A">
        <w:t>pagpaplano</w:t>
      </w:r>
      <w:proofErr w:type="spellEnd"/>
      <w:r w:rsidRPr="007D161A">
        <w:t xml:space="preserve"> at </w:t>
      </w:r>
      <w:proofErr w:type="spellStart"/>
      <w:r w:rsidRPr="007D161A">
        <w:t>pamamahala</w:t>
      </w:r>
      <w:proofErr w:type="spellEnd"/>
      <w:r w:rsidRPr="007D161A">
        <w:t xml:space="preserve"> ng </w:t>
      </w:r>
      <w:proofErr w:type="spellStart"/>
      <w:r w:rsidRPr="007D161A">
        <w:t>mga</w:t>
      </w:r>
      <w:proofErr w:type="spellEnd"/>
      <w:r w:rsidRPr="007D161A">
        <w:t xml:space="preserve"> </w:t>
      </w:r>
      <w:proofErr w:type="spellStart"/>
      <w:r w:rsidRPr="007D161A">
        <w:t>manggagawa</w:t>
      </w:r>
      <w:proofErr w:type="spellEnd"/>
      <w:r w:rsidRPr="007D161A">
        <w:t xml:space="preserve">, recruitment at </w:t>
      </w:r>
      <w:proofErr w:type="spellStart"/>
      <w:r w:rsidRPr="007D161A">
        <w:t>karera</w:t>
      </w:r>
      <w:proofErr w:type="spellEnd"/>
      <w:r w:rsidRPr="007D161A">
        <w:t xml:space="preserve"> </w:t>
      </w:r>
      <w:proofErr w:type="spellStart"/>
      <w:r w:rsidRPr="007D161A">
        <w:t>sa</w:t>
      </w:r>
      <w:proofErr w:type="spellEnd"/>
      <w:r w:rsidRPr="007D161A">
        <w:t xml:space="preserve"> </w:t>
      </w:r>
      <w:proofErr w:type="spellStart"/>
      <w:r w:rsidRPr="007D161A">
        <w:t>sektor</w:t>
      </w:r>
      <w:proofErr w:type="spellEnd"/>
      <w:r w:rsidRPr="007D161A">
        <w:t>.</w:t>
      </w:r>
    </w:p>
    <w:p w14:paraId="3BE0D78B" w14:textId="77777777" w:rsidR="002F4672" w:rsidRPr="007205A1" w:rsidRDefault="00256FFB" w:rsidP="002F4672">
      <w:pPr>
        <w:pStyle w:val="Boxed2Text-purpleH2"/>
      </w:pPr>
      <w:r>
        <w:t xml:space="preserve">Ano ang </w:t>
      </w:r>
      <w:proofErr w:type="spellStart"/>
      <w:r>
        <w:t>dapat</w:t>
      </w:r>
      <w:proofErr w:type="spellEnd"/>
      <w:r>
        <w:t xml:space="preserve"> </w:t>
      </w:r>
      <w:proofErr w:type="spellStart"/>
      <w:r>
        <w:t>asahan</w:t>
      </w:r>
      <w:proofErr w:type="spellEnd"/>
      <w:r>
        <w:t xml:space="preserve"> </w:t>
      </w:r>
    </w:p>
    <w:p w14:paraId="3BB9CD28" w14:textId="77777777" w:rsidR="007D161A" w:rsidRPr="007D161A" w:rsidRDefault="00256FFB" w:rsidP="007D161A">
      <w:pPr>
        <w:pStyle w:val="Boxed2text-purple"/>
        <w:pBdr>
          <w:bottom w:val="none" w:sz="0" w:space="0" w:color="auto"/>
        </w:pBdr>
      </w:pPr>
      <w:r w:rsidRPr="007D161A">
        <w:t xml:space="preserve">Ang Framework ay </w:t>
      </w:r>
      <w:proofErr w:type="spellStart"/>
      <w:r w:rsidRPr="007D161A">
        <w:t>inihahakbang</w:t>
      </w:r>
      <w:proofErr w:type="spellEnd"/>
      <w:r w:rsidRPr="007D161A">
        <w:t xml:space="preserve"> </w:t>
      </w:r>
      <w:proofErr w:type="spellStart"/>
      <w:r w:rsidRPr="007D161A">
        <w:t>iyo</w:t>
      </w:r>
      <w:proofErr w:type="spellEnd"/>
      <w:r w:rsidRPr="007D161A">
        <w:t xml:space="preserve"> ng </w:t>
      </w:r>
      <w:proofErr w:type="spellStart"/>
      <w:r w:rsidRPr="007D161A">
        <w:t>mga</w:t>
      </w:r>
      <w:proofErr w:type="spellEnd"/>
      <w:r w:rsidRPr="007D161A">
        <w:t xml:space="preserve"> </w:t>
      </w:r>
      <w:proofErr w:type="spellStart"/>
      <w:r w:rsidRPr="007D161A">
        <w:t>kasanayan</w:t>
      </w:r>
      <w:proofErr w:type="spellEnd"/>
      <w:r w:rsidRPr="007D161A">
        <w:t xml:space="preserve"> at </w:t>
      </w:r>
      <w:proofErr w:type="spellStart"/>
      <w:r w:rsidRPr="007D161A">
        <w:t>kaalaman</w:t>
      </w:r>
      <w:proofErr w:type="spellEnd"/>
      <w:r w:rsidRPr="007D161A">
        <w:t xml:space="preserve"> </w:t>
      </w:r>
      <w:proofErr w:type="spellStart"/>
      <w:r w:rsidRPr="007D161A">
        <w:t>na</w:t>
      </w:r>
      <w:proofErr w:type="spellEnd"/>
      <w:r w:rsidRPr="007D161A">
        <w:t xml:space="preserve"> </w:t>
      </w:r>
      <w:proofErr w:type="spellStart"/>
      <w:r w:rsidRPr="007D161A">
        <w:t>dapat</w:t>
      </w:r>
      <w:proofErr w:type="spellEnd"/>
      <w:r w:rsidRPr="007D161A">
        <w:t xml:space="preserve"> </w:t>
      </w:r>
      <w:proofErr w:type="spellStart"/>
      <w:r w:rsidRPr="007D161A">
        <w:t>taglayin</w:t>
      </w:r>
      <w:proofErr w:type="spellEnd"/>
      <w:r w:rsidRPr="007D161A">
        <w:t xml:space="preserve"> ng </w:t>
      </w:r>
      <w:proofErr w:type="spellStart"/>
      <w:r w:rsidRPr="007D161A">
        <w:t>mga</w:t>
      </w:r>
      <w:proofErr w:type="spellEnd"/>
      <w:r w:rsidRPr="007D161A">
        <w:t xml:space="preserve"> </w:t>
      </w:r>
      <w:proofErr w:type="spellStart"/>
      <w:r w:rsidRPr="007D161A">
        <w:t>manggagawa</w:t>
      </w:r>
      <w:proofErr w:type="spellEnd"/>
      <w:r w:rsidRPr="007D161A">
        <w:t xml:space="preserve"> </w:t>
      </w:r>
      <w:proofErr w:type="spellStart"/>
      <w:r w:rsidRPr="007D161A">
        <w:t>sa</w:t>
      </w:r>
      <w:proofErr w:type="spellEnd"/>
      <w:r w:rsidRPr="007D161A">
        <w:t xml:space="preserve"> lahat ng </w:t>
      </w:r>
      <w:proofErr w:type="spellStart"/>
      <w:r w:rsidRPr="007D161A">
        <w:t>antas</w:t>
      </w:r>
      <w:proofErr w:type="spellEnd"/>
      <w:r w:rsidRPr="007D161A">
        <w:t xml:space="preserve"> </w:t>
      </w:r>
      <w:proofErr w:type="spellStart"/>
      <w:r w:rsidRPr="007D161A">
        <w:t>upang</w:t>
      </w:r>
      <w:proofErr w:type="spellEnd"/>
      <w:r w:rsidRPr="007D161A">
        <w:t xml:space="preserve"> </w:t>
      </w:r>
      <w:proofErr w:type="spellStart"/>
      <w:r w:rsidRPr="007D161A">
        <w:t>masuportahan</w:t>
      </w:r>
      <w:proofErr w:type="spellEnd"/>
      <w:r w:rsidRPr="007D161A">
        <w:t xml:space="preserve"> ang </w:t>
      </w:r>
      <w:proofErr w:type="spellStart"/>
      <w:r w:rsidRPr="007D161A">
        <w:t>mga</w:t>
      </w:r>
      <w:proofErr w:type="spellEnd"/>
      <w:r w:rsidRPr="007D161A">
        <w:t xml:space="preserve"> </w:t>
      </w:r>
      <w:proofErr w:type="spellStart"/>
      <w:r w:rsidRPr="007D161A">
        <w:t>kalahok</w:t>
      </w:r>
      <w:proofErr w:type="spellEnd"/>
      <w:r w:rsidRPr="007D161A">
        <w:t xml:space="preserve"> ng NDIS. </w:t>
      </w:r>
    </w:p>
    <w:p w14:paraId="62005351" w14:textId="77777777" w:rsidR="007D161A" w:rsidRPr="007D161A" w:rsidRDefault="00256FFB" w:rsidP="007D161A">
      <w:pPr>
        <w:pStyle w:val="Boxed2text-purple"/>
        <w:pBdr>
          <w:bottom w:val="none" w:sz="0" w:space="0" w:color="auto"/>
        </w:pBdr>
        <w:spacing w:after="0"/>
      </w:pPr>
      <w:r w:rsidRPr="007D161A">
        <w:t xml:space="preserve">Ikaw ang </w:t>
      </w:r>
      <w:proofErr w:type="spellStart"/>
      <w:r w:rsidRPr="007D161A">
        <w:t>pipili</w:t>
      </w:r>
      <w:proofErr w:type="spellEnd"/>
      <w:r w:rsidRPr="007D161A">
        <w:t xml:space="preserve"> ng </w:t>
      </w:r>
      <w:proofErr w:type="spellStart"/>
      <w:r w:rsidRPr="007D161A">
        <w:t>antas</w:t>
      </w:r>
      <w:proofErr w:type="spellEnd"/>
      <w:r w:rsidRPr="007D161A">
        <w:t xml:space="preserve"> ng </w:t>
      </w:r>
      <w:proofErr w:type="spellStart"/>
      <w:r w:rsidRPr="007D161A">
        <w:t>trabaho</w:t>
      </w:r>
      <w:proofErr w:type="spellEnd"/>
      <w:r w:rsidRPr="007D161A">
        <w:t xml:space="preserve"> </w:t>
      </w:r>
      <w:proofErr w:type="spellStart"/>
      <w:r w:rsidRPr="007D161A">
        <w:t>na</w:t>
      </w:r>
      <w:proofErr w:type="spellEnd"/>
      <w:r w:rsidRPr="007D161A">
        <w:t xml:space="preserve"> </w:t>
      </w:r>
      <w:proofErr w:type="spellStart"/>
      <w:r w:rsidRPr="007D161A">
        <w:t>nais</w:t>
      </w:r>
      <w:proofErr w:type="spellEnd"/>
      <w:r w:rsidRPr="007D161A">
        <w:t xml:space="preserve"> mong </w:t>
      </w:r>
      <w:proofErr w:type="spellStart"/>
      <w:r w:rsidRPr="007D161A">
        <w:t>malaman</w:t>
      </w:r>
      <w:proofErr w:type="spellEnd"/>
      <w:r w:rsidRPr="007D161A">
        <w:t xml:space="preserve"> at </w:t>
      </w:r>
      <w:proofErr w:type="spellStart"/>
      <w:r w:rsidRPr="007D161A">
        <w:t>anumang</w:t>
      </w:r>
      <w:proofErr w:type="spellEnd"/>
      <w:r w:rsidRPr="007D161A">
        <w:t xml:space="preserve"> </w:t>
      </w:r>
      <w:proofErr w:type="spellStart"/>
      <w:r w:rsidRPr="007D161A">
        <w:t>natatangi</w:t>
      </w:r>
      <w:proofErr w:type="spellEnd"/>
      <w:r w:rsidRPr="007D161A">
        <w:t xml:space="preserve"> o </w:t>
      </w:r>
      <w:proofErr w:type="spellStart"/>
      <w:r w:rsidRPr="007D161A">
        <w:t>partikular</w:t>
      </w:r>
      <w:proofErr w:type="spellEnd"/>
      <w:r w:rsidRPr="007D161A">
        <w:t xml:space="preserve"> </w:t>
      </w:r>
      <w:proofErr w:type="spellStart"/>
      <w:r w:rsidRPr="007D161A">
        <w:t>na</w:t>
      </w:r>
      <w:proofErr w:type="spellEnd"/>
      <w:r w:rsidRPr="007D161A">
        <w:t xml:space="preserve"> </w:t>
      </w:r>
      <w:proofErr w:type="spellStart"/>
      <w:r w:rsidRPr="007D161A">
        <w:t>mga</w:t>
      </w:r>
      <w:proofErr w:type="spellEnd"/>
      <w:r w:rsidRPr="007D161A">
        <w:t xml:space="preserve"> </w:t>
      </w:r>
      <w:proofErr w:type="spellStart"/>
      <w:r w:rsidRPr="007D161A">
        <w:t>suporta</w:t>
      </w:r>
      <w:proofErr w:type="spellEnd"/>
      <w:r w:rsidRPr="007D161A">
        <w:t xml:space="preserve">, </w:t>
      </w:r>
      <w:proofErr w:type="spellStart"/>
      <w:r w:rsidRPr="007D161A">
        <w:t>halimbawa</w:t>
      </w:r>
      <w:proofErr w:type="spellEnd"/>
      <w:r w:rsidRPr="007D161A">
        <w:t xml:space="preserve">, </w:t>
      </w:r>
      <w:proofErr w:type="spellStart"/>
      <w:r w:rsidRPr="007D161A">
        <w:t>tumutugon</w:t>
      </w:r>
      <w:proofErr w:type="spellEnd"/>
      <w:r w:rsidRPr="007D161A">
        <w:t xml:space="preserve"> </w:t>
      </w:r>
      <w:proofErr w:type="spellStart"/>
      <w:r w:rsidRPr="007D161A">
        <w:t>sa</w:t>
      </w:r>
      <w:proofErr w:type="spellEnd"/>
      <w:r w:rsidRPr="007D161A">
        <w:t xml:space="preserve"> </w:t>
      </w:r>
      <w:proofErr w:type="spellStart"/>
      <w:r w:rsidRPr="007D161A">
        <w:t>kultura</w:t>
      </w:r>
      <w:proofErr w:type="spellEnd"/>
      <w:r w:rsidRPr="007D161A">
        <w:t xml:space="preserve">, </w:t>
      </w:r>
      <w:proofErr w:type="spellStart"/>
      <w:r w:rsidRPr="007D161A">
        <w:t>pagpapatupad</w:t>
      </w:r>
      <w:proofErr w:type="spellEnd"/>
      <w:r w:rsidRPr="007D161A">
        <w:t xml:space="preserve"> ng </w:t>
      </w:r>
      <w:proofErr w:type="spellStart"/>
      <w:r w:rsidRPr="007D161A">
        <w:t>pamamahala</w:t>
      </w:r>
      <w:proofErr w:type="spellEnd"/>
      <w:r w:rsidRPr="007D161A">
        <w:t xml:space="preserve"> ng </w:t>
      </w:r>
      <w:proofErr w:type="spellStart"/>
      <w:r w:rsidRPr="007D161A">
        <w:t>oras</w:t>
      </w:r>
      <w:proofErr w:type="spellEnd"/>
      <w:r w:rsidRPr="007D161A">
        <w:t xml:space="preserve"> ng </w:t>
      </w:r>
      <w:proofErr w:type="spellStart"/>
      <w:r w:rsidRPr="007D161A">
        <w:t>pagkain</w:t>
      </w:r>
      <w:proofErr w:type="spellEnd"/>
      <w:r w:rsidRPr="007D161A">
        <w:t xml:space="preserve">, o </w:t>
      </w:r>
      <w:proofErr w:type="spellStart"/>
      <w:r w:rsidRPr="007D161A">
        <w:t>pag</w:t>
      </w:r>
      <w:proofErr w:type="spellEnd"/>
      <w:r w:rsidRPr="007D161A">
        <w:t xml:space="preserve">-coordinate ng </w:t>
      </w:r>
      <w:proofErr w:type="spellStart"/>
      <w:r w:rsidRPr="007D161A">
        <w:t>suporta</w:t>
      </w:r>
      <w:proofErr w:type="spellEnd"/>
      <w:r w:rsidRPr="007D161A">
        <w:t xml:space="preserve">. </w:t>
      </w:r>
      <w:proofErr w:type="spellStart"/>
      <w:r w:rsidRPr="007D161A">
        <w:t>Pumili</w:t>
      </w:r>
      <w:proofErr w:type="spellEnd"/>
      <w:r w:rsidRPr="007D161A">
        <w:t xml:space="preserve"> </w:t>
      </w:r>
      <w:proofErr w:type="spellStart"/>
      <w:r w:rsidRPr="007D161A">
        <w:t>mula</w:t>
      </w:r>
      <w:proofErr w:type="spellEnd"/>
      <w:r w:rsidRPr="007D161A">
        <w:t xml:space="preserve"> </w:t>
      </w:r>
      <w:proofErr w:type="spellStart"/>
      <w:r w:rsidRPr="007D161A">
        <w:t>sa</w:t>
      </w:r>
      <w:proofErr w:type="spellEnd"/>
      <w:r w:rsidRPr="007D161A">
        <w:t xml:space="preserve"> </w:t>
      </w:r>
      <w:proofErr w:type="spellStart"/>
      <w:r w:rsidRPr="007D161A">
        <w:t>tatlong</w:t>
      </w:r>
      <w:proofErr w:type="spellEnd"/>
      <w:r w:rsidRPr="007D161A">
        <w:t xml:space="preserve"> </w:t>
      </w:r>
      <w:proofErr w:type="spellStart"/>
      <w:r w:rsidRPr="007D161A">
        <w:t>malalawak</w:t>
      </w:r>
      <w:proofErr w:type="spellEnd"/>
      <w:r w:rsidRPr="007D161A">
        <w:t xml:space="preserve"> </w:t>
      </w:r>
      <w:proofErr w:type="spellStart"/>
      <w:r w:rsidRPr="007D161A">
        <w:t>na</w:t>
      </w:r>
      <w:proofErr w:type="spellEnd"/>
      <w:r w:rsidRPr="007D161A">
        <w:t xml:space="preserve"> </w:t>
      </w:r>
      <w:proofErr w:type="spellStart"/>
      <w:r w:rsidRPr="007D161A">
        <w:t>uri</w:t>
      </w:r>
      <w:proofErr w:type="spellEnd"/>
      <w:r w:rsidRPr="007D161A">
        <w:t xml:space="preserve"> ng </w:t>
      </w:r>
      <w:proofErr w:type="spellStart"/>
      <w:r w:rsidRPr="007D161A">
        <w:t>mga</w:t>
      </w:r>
      <w:proofErr w:type="spellEnd"/>
      <w:r w:rsidRPr="007D161A">
        <w:t xml:space="preserve"> </w:t>
      </w:r>
      <w:proofErr w:type="spellStart"/>
      <w:r w:rsidRPr="007D161A">
        <w:t>kakayahan</w:t>
      </w:r>
      <w:proofErr w:type="spellEnd"/>
      <w:r w:rsidRPr="007D161A">
        <w:t xml:space="preserve"> ng </w:t>
      </w:r>
      <w:proofErr w:type="spellStart"/>
      <w:r w:rsidRPr="007D161A">
        <w:t>manggagawa</w:t>
      </w:r>
      <w:proofErr w:type="spellEnd"/>
      <w:r w:rsidRPr="007D161A">
        <w:t xml:space="preserve"> (</w:t>
      </w:r>
      <w:proofErr w:type="spellStart"/>
      <w:r w:rsidRPr="007D161A">
        <w:t>pangkalahatan</w:t>
      </w:r>
      <w:proofErr w:type="spellEnd"/>
      <w:r w:rsidRPr="007D161A">
        <w:t xml:space="preserve">, advanced, ancillary), o senior leader o frontline management </w:t>
      </w:r>
      <w:proofErr w:type="spellStart"/>
      <w:r w:rsidRPr="007D161A">
        <w:t>upang</w:t>
      </w:r>
      <w:proofErr w:type="spellEnd"/>
      <w:r w:rsidRPr="007D161A">
        <w:t xml:space="preserve"> </w:t>
      </w:r>
      <w:proofErr w:type="spellStart"/>
      <w:r w:rsidRPr="007D161A">
        <w:t>makita</w:t>
      </w:r>
      <w:proofErr w:type="spellEnd"/>
      <w:r w:rsidRPr="007D161A">
        <w:t xml:space="preserve"> ang </w:t>
      </w:r>
      <w:proofErr w:type="spellStart"/>
      <w:r w:rsidRPr="007D161A">
        <w:t>mga</w:t>
      </w:r>
      <w:proofErr w:type="spellEnd"/>
      <w:r w:rsidRPr="007D161A">
        <w:t xml:space="preserve"> </w:t>
      </w:r>
      <w:proofErr w:type="spellStart"/>
      <w:r w:rsidRPr="007D161A">
        <w:t>pangunahing</w:t>
      </w:r>
      <w:proofErr w:type="spellEnd"/>
      <w:r w:rsidRPr="007D161A">
        <w:t xml:space="preserve"> </w:t>
      </w:r>
      <w:proofErr w:type="spellStart"/>
      <w:r w:rsidRPr="007D161A">
        <w:t>kakayahan</w:t>
      </w:r>
      <w:proofErr w:type="spellEnd"/>
      <w:r w:rsidRPr="007D161A">
        <w:t xml:space="preserve">. </w:t>
      </w:r>
      <w:proofErr w:type="spellStart"/>
      <w:r w:rsidRPr="007D161A">
        <w:t>Makakakita</w:t>
      </w:r>
      <w:proofErr w:type="spellEnd"/>
      <w:r w:rsidRPr="007D161A">
        <w:t xml:space="preserve"> ka ng </w:t>
      </w:r>
      <w:proofErr w:type="spellStart"/>
      <w:r w:rsidRPr="007D161A">
        <w:t>mga</w:t>
      </w:r>
      <w:proofErr w:type="spellEnd"/>
      <w:r w:rsidRPr="007D161A">
        <w:t xml:space="preserve"> </w:t>
      </w:r>
      <w:proofErr w:type="spellStart"/>
      <w:r w:rsidRPr="007D161A">
        <w:t>tagapagpahiwatig</w:t>
      </w:r>
      <w:proofErr w:type="spellEnd"/>
      <w:r w:rsidRPr="007D161A">
        <w:t xml:space="preserve"> ng </w:t>
      </w:r>
      <w:proofErr w:type="spellStart"/>
      <w:r w:rsidRPr="007D161A">
        <w:t>pag-uugali</w:t>
      </w:r>
      <w:proofErr w:type="spellEnd"/>
      <w:r w:rsidRPr="007D161A">
        <w:t xml:space="preserve"> at </w:t>
      </w:r>
      <w:proofErr w:type="spellStart"/>
      <w:r w:rsidRPr="007D161A">
        <w:t>gawi</w:t>
      </w:r>
      <w:proofErr w:type="spellEnd"/>
      <w:r w:rsidRPr="007D161A">
        <w:t xml:space="preserve"> </w:t>
      </w:r>
      <w:proofErr w:type="spellStart"/>
      <w:r w:rsidRPr="007D161A">
        <w:t>sa</w:t>
      </w:r>
      <w:proofErr w:type="spellEnd"/>
      <w:r w:rsidRPr="007D161A">
        <w:t xml:space="preserve"> drop-down list para </w:t>
      </w:r>
      <w:proofErr w:type="spellStart"/>
      <w:r w:rsidRPr="007D161A">
        <w:t>sa</w:t>
      </w:r>
      <w:proofErr w:type="spellEnd"/>
      <w:r w:rsidRPr="007D161A">
        <w:t xml:space="preserve"> </w:t>
      </w:r>
      <w:proofErr w:type="spellStart"/>
      <w:r w:rsidRPr="007D161A">
        <w:t>bawat</w:t>
      </w:r>
      <w:proofErr w:type="spellEnd"/>
      <w:r w:rsidRPr="007D161A">
        <w:t xml:space="preserve"> </w:t>
      </w:r>
      <w:proofErr w:type="spellStart"/>
      <w:r w:rsidRPr="007D161A">
        <w:t>kakayahan</w:t>
      </w:r>
      <w:proofErr w:type="spellEnd"/>
      <w:r w:rsidRPr="007D161A">
        <w:t xml:space="preserve"> at </w:t>
      </w:r>
      <w:proofErr w:type="spellStart"/>
      <w:r w:rsidRPr="007D161A">
        <w:t>mahahalagang</w:t>
      </w:r>
      <w:proofErr w:type="spellEnd"/>
      <w:r w:rsidRPr="007D161A">
        <w:t xml:space="preserve"> </w:t>
      </w:r>
      <w:proofErr w:type="spellStart"/>
      <w:r w:rsidRPr="007D161A">
        <w:t>kaalaman</w:t>
      </w:r>
      <w:proofErr w:type="spellEnd"/>
      <w:r w:rsidRPr="007D161A">
        <w:t xml:space="preserve"> para </w:t>
      </w:r>
      <w:proofErr w:type="spellStart"/>
      <w:r w:rsidRPr="007D161A">
        <w:t>sa</w:t>
      </w:r>
      <w:proofErr w:type="spellEnd"/>
      <w:r w:rsidRPr="007D161A">
        <w:t xml:space="preserve"> </w:t>
      </w:r>
      <w:proofErr w:type="spellStart"/>
      <w:r w:rsidRPr="007D161A">
        <w:t>pinagsamang</w:t>
      </w:r>
      <w:proofErr w:type="spellEnd"/>
      <w:r w:rsidRPr="007D161A">
        <w:t xml:space="preserve"> </w:t>
      </w:r>
      <w:proofErr w:type="spellStart"/>
      <w:r w:rsidRPr="007D161A">
        <w:t>mga</w:t>
      </w:r>
      <w:proofErr w:type="spellEnd"/>
      <w:r w:rsidRPr="007D161A">
        <w:t xml:space="preserve"> </w:t>
      </w:r>
      <w:proofErr w:type="spellStart"/>
      <w:r w:rsidRPr="007D161A">
        <w:t>kakayahan</w:t>
      </w:r>
      <w:proofErr w:type="spellEnd"/>
      <w:r w:rsidRPr="007D161A">
        <w:t xml:space="preserve">. </w:t>
      </w:r>
    </w:p>
    <w:p w14:paraId="418937D2" w14:textId="77777777" w:rsidR="007D161A" w:rsidRPr="007D161A" w:rsidRDefault="00256FFB" w:rsidP="007D161A">
      <w:pPr>
        <w:pStyle w:val="Boxed2Text-purpleH2"/>
        <w:pBdr>
          <w:top w:val="none" w:sz="0" w:space="0" w:color="auto"/>
        </w:pBdr>
        <w:rPr>
          <w:i/>
          <w:iCs/>
        </w:rPr>
      </w:pPr>
      <w:proofErr w:type="spellStart"/>
      <w:r w:rsidRPr="007D161A">
        <w:rPr>
          <w:i/>
          <w:iCs/>
        </w:rPr>
        <w:t>Halimbawa</w:t>
      </w:r>
      <w:proofErr w:type="spellEnd"/>
      <w:r w:rsidRPr="007D161A">
        <w:rPr>
          <w:i/>
          <w:iCs/>
        </w:rPr>
        <w:t xml:space="preserve"> ng </w:t>
      </w:r>
      <w:proofErr w:type="spellStart"/>
      <w:r w:rsidRPr="007D161A">
        <w:rPr>
          <w:i/>
          <w:iCs/>
        </w:rPr>
        <w:t>kakayahan</w:t>
      </w:r>
      <w:proofErr w:type="spellEnd"/>
      <w:r w:rsidRPr="007D161A">
        <w:rPr>
          <w:i/>
          <w:iCs/>
        </w:rPr>
        <w:t xml:space="preserve"> – </w:t>
      </w:r>
      <w:proofErr w:type="spellStart"/>
      <w:r w:rsidRPr="007D161A">
        <w:rPr>
          <w:i/>
          <w:iCs/>
        </w:rPr>
        <w:t>Itaguyod</w:t>
      </w:r>
      <w:proofErr w:type="spellEnd"/>
      <w:r w:rsidRPr="007D161A">
        <w:rPr>
          <w:i/>
          <w:iCs/>
        </w:rPr>
        <w:t xml:space="preserve"> ang </w:t>
      </w:r>
      <w:proofErr w:type="spellStart"/>
      <w:r w:rsidRPr="007D161A">
        <w:rPr>
          <w:i/>
          <w:iCs/>
        </w:rPr>
        <w:t>aking</w:t>
      </w:r>
      <w:proofErr w:type="spellEnd"/>
      <w:r w:rsidRPr="007D161A">
        <w:rPr>
          <w:i/>
          <w:iCs/>
        </w:rPr>
        <w:t xml:space="preserve"> </w:t>
      </w:r>
      <w:proofErr w:type="spellStart"/>
      <w:r w:rsidRPr="007D161A">
        <w:rPr>
          <w:i/>
          <w:iCs/>
        </w:rPr>
        <w:t>mga</w:t>
      </w:r>
      <w:proofErr w:type="spellEnd"/>
      <w:r w:rsidRPr="007D161A">
        <w:rPr>
          <w:i/>
          <w:iCs/>
        </w:rPr>
        <w:t xml:space="preserve"> </w:t>
      </w:r>
      <w:proofErr w:type="spellStart"/>
      <w:r w:rsidRPr="007D161A">
        <w:rPr>
          <w:i/>
          <w:iCs/>
        </w:rPr>
        <w:t>karapatan</w:t>
      </w:r>
      <w:proofErr w:type="spellEnd"/>
    </w:p>
    <w:p w14:paraId="482F549F" w14:textId="77777777" w:rsidR="007D161A" w:rsidRPr="007D161A" w:rsidRDefault="00256FFB" w:rsidP="007D161A">
      <w:pPr>
        <w:pStyle w:val="Boxed2text-purple"/>
        <w:pBdr>
          <w:bottom w:val="none" w:sz="0" w:space="0" w:color="auto"/>
        </w:pBdr>
      </w:pPr>
      <w:proofErr w:type="spellStart"/>
      <w:r w:rsidRPr="007D161A">
        <w:t>Halimbawa</w:t>
      </w:r>
      <w:proofErr w:type="spellEnd"/>
      <w:r w:rsidRPr="007D161A">
        <w:t xml:space="preserve"> ng </w:t>
      </w:r>
      <w:proofErr w:type="spellStart"/>
      <w:r w:rsidRPr="007D161A">
        <w:t>mga</w:t>
      </w:r>
      <w:proofErr w:type="spellEnd"/>
      <w:r w:rsidRPr="007D161A">
        <w:t xml:space="preserve"> </w:t>
      </w:r>
      <w:proofErr w:type="spellStart"/>
      <w:r w:rsidRPr="007D161A">
        <w:t>tagapagpahiwatig</w:t>
      </w:r>
      <w:proofErr w:type="spellEnd"/>
      <w:r w:rsidRPr="007D161A">
        <w:t xml:space="preserve"> ng </w:t>
      </w:r>
      <w:proofErr w:type="spellStart"/>
      <w:r w:rsidRPr="007D161A">
        <w:t>pag-uugali</w:t>
      </w:r>
      <w:proofErr w:type="spellEnd"/>
      <w:r w:rsidRPr="007D161A">
        <w:t xml:space="preserve"> at </w:t>
      </w:r>
      <w:proofErr w:type="spellStart"/>
      <w:r w:rsidRPr="007D161A">
        <w:t>gawi</w:t>
      </w:r>
      <w:proofErr w:type="spellEnd"/>
      <w:r w:rsidRPr="007D161A">
        <w:t>:</w:t>
      </w:r>
    </w:p>
    <w:p w14:paraId="5ACE2FBA" w14:textId="77777777" w:rsidR="007D161A" w:rsidRPr="007D161A" w:rsidRDefault="00256FFB" w:rsidP="007D161A">
      <w:pPr>
        <w:pStyle w:val="Boxed2bullets-purple"/>
        <w:pBdr>
          <w:bottom w:val="single" w:sz="4" w:space="20" w:color="612C69"/>
        </w:pBdr>
      </w:pPr>
      <w:proofErr w:type="spellStart"/>
      <w:r w:rsidRPr="007D161A">
        <w:t>Humingi</w:t>
      </w:r>
      <w:proofErr w:type="spellEnd"/>
      <w:r w:rsidRPr="007D161A">
        <w:t xml:space="preserve"> ng </w:t>
      </w:r>
      <w:proofErr w:type="spellStart"/>
      <w:r w:rsidRPr="007D161A">
        <w:t>aking</w:t>
      </w:r>
      <w:proofErr w:type="spellEnd"/>
      <w:r w:rsidRPr="007D161A">
        <w:t xml:space="preserve"> </w:t>
      </w:r>
      <w:proofErr w:type="spellStart"/>
      <w:r w:rsidRPr="007D161A">
        <w:t>pahintulot</w:t>
      </w:r>
      <w:proofErr w:type="spellEnd"/>
      <w:r w:rsidRPr="007D161A">
        <w:t xml:space="preserve"> </w:t>
      </w:r>
      <w:proofErr w:type="spellStart"/>
      <w:r w:rsidRPr="007D161A">
        <w:t>bago</w:t>
      </w:r>
      <w:proofErr w:type="spellEnd"/>
      <w:r w:rsidRPr="007D161A">
        <w:t xml:space="preserve"> ka </w:t>
      </w:r>
      <w:proofErr w:type="spellStart"/>
      <w:r w:rsidRPr="007D161A">
        <w:t>pumasok</w:t>
      </w:r>
      <w:proofErr w:type="spellEnd"/>
      <w:r w:rsidRPr="007D161A">
        <w:t xml:space="preserve"> </w:t>
      </w:r>
      <w:proofErr w:type="spellStart"/>
      <w:r w:rsidRPr="007D161A">
        <w:t>sa</w:t>
      </w:r>
      <w:proofErr w:type="spellEnd"/>
      <w:r w:rsidRPr="007D161A">
        <w:t xml:space="preserve"> </w:t>
      </w:r>
      <w:proofErr w:type="spellStart"/>
      <w:r w:rsidRPr="007D161A">
        <w:t>aking</w:t>
      </w:r>
      <w:proofErr w:type="spellEnd"/>
      <w:r w:rsidRPr="007D161A">
        <w:t xml:space="preserve"> personal </w:t>
      </w:r>
      <w:proofErr w:type="spellStart"/>
      <w:r w:rsidRPr="007D161A">
        <w:t>na</w:t>
      </w:r>
      <w:proofErr w:type="spellEnd"/>
      <w:r w:rsidRPr="007D161A">
        <w:t xml:space="preserve"> </w:t>
      </w:r>
      <w:proofErr w:type="spellStart"/>
      <w:r w:rsidRPr="007D161A">
        <w:t>espasyo</w:t>
      </w:r>
      <w:proofErr w:type="spellEnd"/>
      <w:r w:rsidRPr="007D161A">
        <w:t xml:space="preserve"> o </w:t>
      </w:r>
      <w:proofErr w:type="spellStart"/>
      <w:r w:rsidRPr="007D161A">
        <w:t>hawakan</w:t>
      </w:r>
      <w:proofErr w:type="spellEnd"/>
      <w:r w:rsidRPr="007D161A">
        <w:t xml:space="preserve"> </w:t>
      </w:r>
      <w:proofErr w:type="spellStart"/>
      <w:r w:rsidRPr="007D161A">
        <w:t>ako</w:t>
      </w:r>
      <w:proofErr w:type="spellEnd"/>
      <w:r w:rsidRPr="007D161A">
        <w:t xml:space="preserve">. </w:t>
      </w:r>
      <w:proofErr w:type="spellStart"/>
      <w:r w:rsidRPr="007D161A">
        <w:t>Igalang</w:t>
      </w:r>
      <w:proofErr w:type="spellEnd"/>
      <w:r w:rsidRPr="007D161A">
        <w:t xml:space="preserve"> ang </w:t>
      </w:r>
      <w:proofErr w:type="spellStart"/>
      <w:r w:rsidRPr="007D161A">
        <w:t>aking</w:t>
      </w:r>
      <w:proofErr w:type="spellEnd"/>
      <w:r w:rsidRPr="007D161A">
        <w:t xml:space="preserve"> </w:t>
      </w:r>
      <w:proofErr w:type="spellStart"/>
      <w:r w:rsidRPr="007D161A">
        <w:t>tugon</w:t>
      </w:r>
      <w:proofErr w:type="spellEnd"/>
      <w:r w:rsidRPr="007D161A">
        <w:t xml:space="preserve"> at </w:t>
      </w:r>
      <w:proofErr w:type="spellStart"/>
      <w:r w:rsidRPr="007D161A">
        <w:t>tandaan</w:t>
      </w:r>
      <w:proofErr w:type="spellEnd"/>
      <w:r w:rsidRPr="007D161A">
        <w:t xml:space="preserve"> </w:t>
      </w:r>
      <w:proofErr w:type="spellStart"/>
      <w:r w:rsidRPr="007D161A">
        <w:t>na</w:t>
      </w:r>
      <w:proofErr w:type="spellEnd"/>
      <w:r w:rsidRPr="007D161A">
        <w:t xml:space="preserve"> </w:t>
      </w:r>
      <w:proofErr w:type="spellStart"/>
      <w:r w:rsidRPr="007D161A">
        <w:t>ikaw</w:t>
      </w:r>
      <w:proofErr w:type="spellEnd"/>
      <w:r w:rsidRPr="007D161A">
        <w:t xml:space="preserve"> ay </w:t>
      </w:r>
      <w:proofErr w:type="spellStart"/>
      <w:r w:rsidRPr="007D161A">
        <w:t>isang</w:t>
      </w:r>
      <w:proofErr w:type="spellEnd"/>
      <w:r w:rsidRPr="007D161A">
        <w:t xml:space="preserve"> </w:t>
      </w:r>
      <w:proofErr w:type="spellStart"/>
      <w:r w:rsidRPr="007D161A">
        <w:t>panauhin</w:t>
      </w:r>
      <w:proofErr w:type="spellEnd"/>
      <w:r w:rsidRPr="007D161A">
        <w:t xml:space="preserve"> </w:t>
      </w:r>
      <w:proofErr w:type="spellStart"/>
      <w:r w:rsidRPr="007D161A">
        <w:t>kapag</w:t>
      </w:r>
      <w:proofErr w:type="spellEnd"/>
      <w:r w:rsidRPr="007D161A">
        <w:t xml:space="preserve"> </w:t>
      </w:r>
      <w:proofErr w:type="spellStart"/>
      <w:r w:rsidRPr="007D161A">
        <w:t>nasa</w:t>
      </w:r>
      <w:proofErr w:type="spellEnd"/>
      <w:r w:rsidRPr="007D161A">
        <w:t xml:space="preserve"> </w:t>
      </w:r>
      <w:proofErr w:type="spellStart"/>
      <w:r w:rsidRPr="007D161A">
        <w:t>aking</w:t>
      </w:r>
      <w:proofErr w:type="spellEnd"/>
      <w:r w:rsidRPr="007D161A">
        <w:t xml:space="preserve"> </w:t>
      </w:r>
      <w:proofErr w:type="spellStart"/>
      <w:r w:rsidRPr="007D161A">
        <w:t>tahanan</w:t>
      </w:r>
      <w:proofErr w:type="spellEnd"/>
      <w:r w:rsidRPr="007D161A">
        <w:t xml:space="preserve"> o </w:t>
      </w:r>
      <w:proofErr w:type="spellStart"/>
      <w:r w:rsidRPr="007D161A">
        <w:t>nasa</w:t>
      </w:r>
      <w:proofErr w:type="spellEnd"/>
      <w:r w:rsidRPr="007D161A">
        <w:t xml:space="preserve"> </w:t>
      </w:r>
      <w:proofErr w:type="spellStart"/>
      <w:r w:rsidRPr="007D161A">
        <w:t>aking</w:t>
      </w:r>
      <w:proofErr w:type="spellEnd"/>
      <w:r w:rsidRPr="007D161A">
        <w:t xml:space="preserve"> </w:t>
      </w:r>
      <w:proofErr w:type="spellStart"/>
      <w:r w:rsidRPr="007D161A">
        <w:t>espasyo</w:t>
      </w:r>
      <w:proofErr w:type="spellEnd"/>
      <w:r w:rsidRPr="007D161A">
        <w:t xml:space="preserve"> </w:t>
      </w:r>
      <w:proofErr w:type="spellStart"/>
      <w:r w:rsidRPr="007D161A">
        <w:t>sa</w:t>
      </w:r>
      <w:proofErr w:type="spellEnd"/>
      <w:r w:rsidRPr="007D161A">
        <w:t xml:space="preserve"> </w:t>
      </w:r>
      <w:proofErr w:type="spellStart"/>
      <w:r w:rsidRPr="007D161A">
        <w:t>komunidad</w:t>
      </w:r>
      <w:proofErr w:type="spellEnd"/>
      <w:r w:rsidRPr="007D161A">
        <w:t xml:space="preserve">. </w:t>
      </w:r>
    </w:p>
    <w:p w14:paraId="3309D5DA" w14:textId="77777777" w:rsidR="007D161A" w:rsidRPr="00952F30" w:rsidRDefault="00256FFB" w:rsidP="007D161A">
      <w:pPr>
        <w:pStyle w:val="Boxed2bullets-purple"/>
        <w:pBdr>
          <w:bottom w:val="single" w:sz="4" w:space="20" w:color="612C69"/>
        </w:pBdr>
        <w:rPr>
          <w:lang w:val="fr-FR"/>
        </w:rPr>
      </w:pPr>
      <w:r w:rsidRPr="00952F30">
        <w:rPr>
          <w:lang w:val="fr-FR"/>
        </w:rPr>
        <w:t>Igalang ang aking karapatan sa pagkapribado. Humingi ng aking pahintulot bago mangolekta, gamitin o ibunyag ang impormasyon tungkol sa akin.</w:t>
      </w:r>
    </w:p>
    <w:p w14:paraId="1B5DD986" w14:textId="77777777" w:rsidR="002F4672" w:rsidRPr="00952F30" w:rsidRDefault="00256FFB" w:rsidP="002F4672">
      <w:pPr>
        <w:pStyle w:val="Boxed2text-purple"/>
        <w:pBdr>
          <w:bottom w:val="single" w:sz="4" w:space="20" w:color="612C69"/>
        </w:pBdr>
        <w:rPr>
          <w:lang w:val="fr-FR"/>
        </w:rPr>
      </w:pPr>
      <w:r w:rsidRPr="00952F30">
        <w:rPr>
          <w:lang w:val="fr-FR"/>
        </w:rPr>
        <w:br w:type="page"/>
      </w:r>
    </w:p>
    <w:p w14:paraId="7A6EAE89" w14:textId="13D5054A" w:rsidR="002F4672" w:rsidRPr="00952F30" w:rsidRDefault="00256FFB" w:rsidP="007D161A">
      <w:pPr>
        <w:pStyle w:val="Boxed1Text-purpleH2"/>
        <w:spacing w:before="120"/>
        <w:rPr>
          <w:lang w:val="fr-FR"/>
        </w:rPr>
      </w:pPr>
      <w:r w:rsidRPr="00952F30">
        <w:rPr>
          <w:lang w:val="fr-FR"/>
        </w:rPr>
        <w:lastRenderedPageBreak/>
        <w:t>Balangkas (</w:t>
      </w:r>
      <w:r w:rsidR="00C17F96" w:rsidRPr="00952F30">
        <w:rPr>
          <w:lang w:val="fr-FR"/>
        </w:rPr>
        <w:t>F</w:t>
      </w:r>
      <w:r w:rsidRPr="00952F30">
        <w:rPr>
          <w:lang w:val="fr-FR"/>
        </w:rPr>
        <w:t>ramework) sa pagsasanay:</w:t>
      </w:r>
    </w:p>
    <w:p w14:paraId="032ABB34" w14:textId="14486AD5" w:rsidR="007D161A" w:rsidRPr="007D161A" w:rsidRDefault="00256FFB" w:rsidP="007D161A">
      <w:pPr>
        <w:pStyle w:val="Boxed1Text-purple"/>
      </w:pPr>
      <w:r w:rsidRPr="00952F30">
        <w:rPr>
          <w:b/>
          <w:lang w:val="fr-FR"/>
        </w:rPr>
        <w:t xml:space="preserve">Kalahok: </w:t>
      </w:r>
      <w:r w:rsidR="00C07FD1" w:rsidRPr="00952F30">
        <w:rPr>
          <w:lang w:val="fr-FR"/>
        </w:rPr>
        <w:t xml:space="preserve">Masaya si Vinay sa kanyang worker na si Amy at pakiramdam niya ay maayos ang kanilang komunikasyon, gayunpaman, pakiramdam niya ay may ilang mga lugar kung saan ang kanyang pagkapribado ay hindi iginagalang. Nais niyang maunawaan kung paano niya maibibigay ang feedback </w:t>
      </w:r>
      <w:r w:rsidR="003B0FD7" w:rsidRPr="00952F30">
        <w:rPr>
          <w:lang w:val="fr-FR"/>
        </w:rPr>
        <w:br/>
      </w:r>
      <w:r w:rsidR="00C07FD1" w:rsidRPr="00952F30">
        <w:rPr>
          <w:lang w:val="fr-FR"/>
        </w:rPr>
        <w:t xml:space="preserve">na ito kay Amy at ilan sa mga wika ang maaaring pinakamainam gamitin. </w:t>
      </w:r>
      <w:proofErr w:type="spellStart"/>
      <w:r w:rsidR="00C07FD1" w:rsidRPr="00952F30">
        <w:rPr>
          <w:lang w:val="fr-FR"/>
        </w:rPr>
        <w:t>Ginagamit</w:t>
      </w:r>
      <w:proofErr w:type="spellEnd"/>
      <w:r w:rsidR="00C07FD1" w:rsidRPr="00952F30">
        <w:rPr>
          <w:lang w:val="fr-FR"/>
        </w:rPr>
        <w:t xml:space="preserve"> ni Vinay </w:t>
      </w:r>
      <w:proofErr w:type="spellStart"/>
      <w:r w:rsidR="00C07FD1" w:rsidRPr="00952F30">
        <w:rPr>
          <w:lang w:val="fr-FR"/>
        </w:rPr>
        <w:t>ang</w:t>
      </w:r>
      <w:proofErr w:type="spellEnd"/>
      <w:r w:rsidR="00C07FD1" w:rsidRPr="00952F30">
        <w:rPr>
          <w:lang w:val="fr-FR"/>
        </w:rPr>
        <w:t xml:space="preserve"> </w:t>
      </w:r>
      <w:hyperlink r:id="rId7" w:history="1">
        <w:proofErr w:type="spellStart"/>
        <w:r w:rsidRPr="00952F30">
          <w:rPr>
            <w:rStyle w:val="Hyperlink"/>
            <w:b/>
            <w:color w:val="FFFFFF" w:themeColor="background1"/>
            <w:lang w:val="fr-FR"/>
          </w:rPr>
          <w:t>Workforce</w:t>
        </w:r>
        <w:proofErr w:type="spellEnd"/>
        <w:r w:rsidRPr="00952F30">
          <w:rPr>
            <w:rStyle w:val="Hyperlink"/>
            <w:b/>
            <w:color w:val="FFFFFF" w:themeColor="background1"/>
            <w:lang w:val="fr-FR"/>
          </w:rPr>
          <w:t xml:space="preserve"> </w:t>
        </w:r>
        <w:proofErr w:type="spellStart"/>
        <w:r w:rsidRPr="00952F30">
          <w:rPr>
            <w:rStyle w:val="Hyperlink"/>
            <w:b/>
            <w:color w:val="FFFFFF" w:themeColor="background1"/>
            <w:lang w:val="fr-FR"/>
          </w:rPr>
          <w:t>Capability</w:t>
        </w:r>
        <w:proofErr w:type="spellEnd"/>
        <w:r w:rsidRPr="00952F30">
          <w:rPr>
            <w:rStyle w:val="Hyperlink"/>
            <w:b/>
            <w:color w:val="FFFFFF" w:themeColor="background1"/>
            <w:lang w:val="fr-FR"/>
          </w:rPr>
          <w:t xml:space="preserve"> Framework</w:t>
        </w:r>
      </w:hyperlink>
      <w:r w:rsidR="00C07FD1" w:rsidRPr="00952F30">
        <w:rPr>
          <w:lang w:val="fr-FR"/>
        </w:rPr>
        <w:t xml:space="preserve"> </w:t>
      </w:r>
      <w:proofErr w:type="spellStart"/>
      <w:r w:rsidR="00C07FD1" w:rsidRPr="00952F30">
        <w:rPr>
          <w:lang w:val="fr-FR"/>
        </w:rPr>
        <w:t>upang</w:t>
      </w:r>
      <w:proofErr w:type="spellEnd"/>
      <w:r w:rsidR="00C07FD1" w:rsidRPr="00952F30">
        <w:rPr>
          <w:lang w:val="fr-FR"/>
        </w:rPr>
        <w:t xml:space="preserve"> </w:t>
      </w:r>
      <w:proofErr w:type="spellStart"/>
      <w:r w:rsidR="00C07FD1" w:rsidRPr="00952F30">
        <w:rPr>
          <w:lang w:val="fr-FR"/>
        </w:rPr>
        <w:t>tingnan</w:t>
      </w:r>
      <w:proofErr w:type="spellEnd"/>
      <w:r w:rsidR="00C07FD1" w:rsidRPr="00952F30">
        <w:rPr>
          <w:lang w:val="fr-FR"/>
        </w:rPr>
        <w:t xml:space="preserve"> </w:t>
      </w:r>
      <w:proofErr w:type="spellStart"/>
      <w:r w:rsidR="00C07FD1" w:rsidRPr="00952F30">
        <w:rPr>
          <w:lang w:val="fr-FR"/>
        </w:rPr>
        <w:t>ang</w:t>
      </w:r>
      <w:proofErr w:type="spellEnd"/>
      <w:r w:rsidR="00C07FD1" w:rsidRPr="00952F30">
        <w:rPr>
          <w:lang w:val="fr-FR"/>
        </w:rPr>
        <w:t xml:space="preserve"> mga kakayahan na dapat ipakita ng kanyang manggagawa. Natagpuan niya ang layunin ng 'Ang aming relasyon' at 'itinataguyod ang aking mga karapatan' na kakayahan at binabasa ang 'Humingi ng pahintulot sa akin bago ka pumasok sa aking personal na espasyo o hawakan </w:t>
      </w:r>
      <w:proofErr w:type="gramStart"/>
      <w:r w:rsidR="00C07FD1" w:rsidRPr="00952F30">
        <w:rPr>
          <w:lang w:val="fr-FR"/>
        </w:rPr>
        <w:t>ako;</w:t>
      </w:r>
      <w:proofErr w:type="gramEnd"/>
      <w:r w:rsidR="00C07FD1" w:rsidRPr="00952F30">
        <w:rPr>
          <w:lang w:val="fr-FR"/>
        </w:rPr>
        <w:t xml:space="preserve"> Igalang ang aking tugon at tandaan na ikaw ay isang panauhin </w:t>
      </w:r>
      <w:r w:rsidR="003B0FD7" w:rsidRPr="00952F30">
        <w:rPr>
          <w:lang w:val="fr-FR"/>
        </w:rPr>
        <w:br/>
      </w:r>
      <w:r w:rsidR="00C07FD1" w:rsidRPr="00952F30">
        <w:rPr>
          <w:lang w:val="fr-FR"/>
        </w:rPr>
        <w:t xml:space="preserve">kapag nasa aking tahanan o nasa aking espasyo sa komunidad. </w:t>
      </w:r>
      <w:r w:rsidR="00C07FD1">
        <w:t>'</w:t>
      </w:r>
    </w:p>
    <w:p w14:paraId="195C7011" w14:textId="77777777" w:rsidR="007D161A" w:rsidRPr="007D161A" w:rsidRDefault="00256FFB" w:rsidP="007D161A">
      <w:pPr>
        <w:pStyle w:val="Boxed1Text-purple"/>
      </w:pPr>
      <w:proofErr w:type="spellStart"/>
      <w:r>
        <w:t>Nagpasya</w:t>
      </w:r>
      <w:proofErr w:type="spellEnd"/>
      <w:r>
        <w:t xml:space="preserve"> </w:t>
      </w:r>
      <w:proofErr w:type="spellStart"/>
      <w:r>
        <w:t>si</w:t>
      </w:r>
      <w:proofErr w:type="spellEnd"/>
      <w:r>
        <w:t xml:space="preserve"> Vinay </w:t>
      </w:r>
      <w:proofErr w:type="spellStart"/>
      <w:r>
        <w:t>na</w:t>
      </w:r>
      <w:proofErr w:type="spellEnd"/>
      <w:r>
        <w:t xml:space="preserve"> </w:t>
      </w:r>
      <w:proofErr w:type="spellStart"/>
      <w:r>
        <w:t>makipag-usap</w:t>
      </w:r>
      <w:proofErr w:type="spellEnd"/>
      <w:r>
        <w:t xml:space="preserve"> </w:t>
      </w:r>
      <w:proofErr w:type="spellStart"/>
      <w:r>
        <w:t>sa</w:t>
      </w:r>
      <w:proofErr w:type="spellEnd"/>
      <w:r>
        <w:t xml:space="preserve"> </w:t>
      </w:r>
      <w:proofErr w:type="spellStart"/>
      <w:r>
        <w:t>kanyang</w:t>
      </w:r>
      <w:proofErr w:type="spellEnd"/>
      <w:r>
        <w:t xml:space="preserve"> provider at </w:t>
      </w:r>
      <w:proofErr w:type="spellStart"/>
      <w:r>
        <w:t>ibahagi</w:t>
      </w:r>
      <w:proofErr w:type="spellEnd"/>
      <w:r>
        <w:t xml:space="preserve"> ang Framework </w:t>
      </w:r>
      <w:proofErr w:type="spellStart"/>
      <w:r>
        <w:t>upang</w:t>
      </w:r>
      <w:proofErr w:type="spellEnd"/>
      <w:r>
        <w:t xml:space="preserve"> </w:t>
      </w:r>
      <w:proofErr w:type="spellStart"/>
      <w:r>
        <w:t>bigyang-diin</w:t>
      </w:r>
      <w:proofErr w:type="spellEnd"/>
      <w:r>
        <w:t xml:space="preserve"> </w:t>
      </w:r>
      <w:proofErr w:type="spellStart"/>
      <w:r>
        <w:t>na</w:t>
      </w:r>
      <w:proofErr w:type="spellEnd"/>
      <w:r>
        <w:t xml:space="preserve"> </w:t>
      </w:r>
      <w:proofErr w:type="spellStart"/>
      <w:r>
        <w:t>nais</w:t>
      </w:r>
      <w:proofErr w:type="spellEnd"/>
      <w:r>
        <w:t xml:space="preserve"> </w:t>
      </w:r>
      <w:proofErr w:type="spellStart"/>
      <w:r>
        <w:t>niyang</w:t>
      </w:r>
      <w:proofErr w:type="spellEnd"/>
      <w:r>
        <w:t xml:space="preserve"> </w:t>
      </w:r>
      <w:proofErr w:type="spellStart"/>
      <w:r>
        <w:t>magtanong</w:t>
      </w:r>
      <w:proofErr w:type="spellEnd"/>
      <w:r>
        <w:t xml:space="preserve"> </w:t>
      </w:r>
      <w:proofErr w:type="spellStart"/>
      <w:r>
        <w:t>muna</w:t>
      </w:r>
      <w:proofErr w:type="spellEnd"/>
      <w:r>
        <w:t xml:space="preserve"> </w:t>
      </w:r>
      <w:proofErr w:type="spellStart"/>
      <w:r>
        <w:t>si</w:t>
      </w:r>
      <w:proofErr w:type="spellEnd"/>
      <w:r>
        <w:t xml:space="preserve"> Amy o </w:t>
      </w:r>
      <w:proofErr w:type="spellStart"/>
      <w:r>
        <w:t>sinumang</w:t>
      </w:r>
      <w:proofErr w:type="spellEnd"/>
      <w:r>
        <w:t xml:space="preserve"> </w:t>
      </w:r>
      <w:proofErr w:type="spellStart"/>
      <w:r>
        <w:t>manggagawa</w:t>
      </w:r>
      <w:proofErr w:type="spellEnd"/>
      <w:r>
        <w:t xml:space="preserve"> </w:t>
      </w:r>
      <w:proofErr w:type="spellStart"/>
      <w:r>
        <w:t>bago</w:t>
      </w:r>
      <w:proofErr w:type="spellEnd"/>
      <w:r>
        <w:t xml:space="preserve"> </w:t>
      </w:r>
      <w:proofErr w:type="spellStart"/>
      <w:r>
        <w:t>sila</w:t>
      </w:r>
      <w:proofErr w:type="spellEnd"/>
      <w:r>
        <w:t xml:space="preserve"> </w:t>
      </w:r>
      <w:proofErr w:type="spellStart"/>
      <w:r>
        <w:t>pumasok</w:t>
      </w:r>
      <w:proofErr w:type="spellEnd"/>
      <w:r>
        <w:t xml:space="preserve"> </w:t>
      </w:r>
      <w:proofErr w:type="spellStart"/>
      <w:r>
        <w:t>sa</w:t>
      </w:r>
      <w:proofErr w:type="spellEnd"/>
      <w:r>
        <w:t xml:space="preserve"> </w:t>
      </w:r>
      <w:proofErr w:type="spellStart"/>
      <w:r>
        <w:t>kanyang</w:t>
      </w:r>
      <w:proofErr w:type="spellEnd"/>
      <w:r>
        <w:t xml:space="preserve"> </w:t>
      </w:r>
      <w:proofErr w:type="spellStart"/>
      <w:r>
        <w:t>kuwarto</w:t>
      </w:r>
      <w:proofErr w:type="spellEnd"/>
      <w:r>
        <w:t xml:space="preserve"> o </w:t>
      </w:r>
      <w:proofErr w:type="spellStart"/>
      <w:r>
        <w:t>banyo</w:t>
      </w:r>
      <w:proofErr w:type="spellEnd"/>
      <w:r>
        <w:t xml:space="preserve">. Ayon kay Vinay, gusto </w:t>
      </w:r>
      <w:proofErr w:type="spellStart"/>
      <w:r>
        <w:t>niya</w:t>
      </w:r>
      <w:proofErr w:type="spellEnd"/>
      <w:r>
        <w:t xml:space="preserve"> </w:t>
      </w:r>
      <w:proofErr w:type="spellStart"/>
      <w:r>
        <w:t>talaga</w:t>
      </w:r>
      <w:proofErr w:type="spellEnd"/>
      <w:r>
        <w:t xml:space="preserve"> ang </w:t>
      </w:r>
      <w:proofErr w:type="spellStart"/>
      <w:r>
        <w:t>paraan</w:t>
      </w:r>
      <w:proofErr w:type="spellEnd"/>
      <w:r>
        <w:t xml:space="preserve"> ng </w:t>
      </w:r>
      <w:proofErr w:type="spellStart"/>
      <w:r>
        <w:t>pakikipag-ugnayan</w:t>
      </w:r>
      <w:proofErr w:type="spellEnd"/>
      <w:r>
        <w:t xml:space="preserve"> </w:t>
      </w:r>
      <w:proofErr w:type="spellStart"/>
      <w:r>
        <w:t>ni</w:t>
      </w:r>
      <w:proofErr w:type="spellEnd"/>
      <w:r>
        <w:t xml:space="preserve"> Amy </w:t>
      </w:r>
      <w:proofErr w:type="spellStart"/>
      <w:r>
        <w:t>sa</w:t>
      </w:r>
      <w:proofErr w:type="spellEnd"/>
      <w:r>
        <w:t xml:space="preserve"> kanya at </w:t>
      </w:r>
      <w:proofErr w:type="spellStart"/>
      <w:r>
        <w:t>maganda</w:t>
      </w:r>
      <w:proofErr w:type="spellEnd"/>
      <w:r>
        <w:t xml:space="preserve"> ang </w:t>
      </w:r>
      <w:proofErr w:type="spellStart"/>
      <w:r>
        <w:t>ginagawa</w:t>
      </w:r>
      <w:proofErr w:type="spellEnd"/>
      <w:r>
        <w:t xml:space="preserve"> </w:t>
      </w:r>
      <w:proofErr w:type="spellStart"/>
      <w:r>
        <w:t>nito</w:t>
      </w:r>
      <w:proofErr w:type="spellEnd"/>
      <w:r>
        <w:t xml:space="preserve"> </w:t>
      </w:r>
      <w:proofErr w:type="spellStart"/>
      <w:r>
        <w:t>sa</w:t>
      </w:r>
      <w:proofErr w:type="spellEnd"/>
      <w:r>
        <w:t xml:space="preserve"> lahat ng </w:t>
      </w:r>
      <w:proofErr w:type="spellStart"/>
      <w:r>
        <w:t>iba</w:t>
      </w:r>
      <w:proofErr w:type="spellEnd"/>
      <w:r>
        <w:t xml:space="preserve"> pang </w:t>
      </w:r>
      <w:proofErr w:type="spellStart"/>
      <w:r>
        <w:t>mga</w:t>
      </w:r>
      <w:proofErr w:type="spellEnd"/>
      <w:r>
        <w:t xml:space="preserve"> </w:t>
      </w:r>
      <w:proofErr w:type="spellStart"/>
      <w:r>
        <w:t>aspeto</w:t>
      </w:r>
      <w:proofErr w:type="spellEnd"/>
      <w:r>
        <w:t xml:space="preserve">, </w:t>
      </w:r>
      <w:proofErr w:type="spellStart"/>
      <w:r>
        <w:t>kailangan</w:t>
      </w:r>
      <w:proofErr w:type="spellEnd"/>
      <w:r>
        <w:t xml:space="preserve"> lang </w:t>
      </w:r>
      <w:proofErr w:type="spellStart"/>
      <w:r>
        <w:t>niyang</w:t>
      </w:r>
      <w:proofErr w:type="spellEnd"/>
      <w:r>
        <w:t xml:space="preserve"> </w:t>
      </w:r>
      <w:proofErr w:type="spellStart"/>
      <w:r>
        <w:t>tandaan</w:t>
      </w:r>
      <w:proofErr w:type="spellEnd"/>
      <w:r>
        <w:t xml:space="preserve"> </w:t>
      </w:r>
      <w:proofErr w:type="spellStart"/>
      <w:r>
        <w:t>na</w:t>
      </w:r>
      <w:proofErr w:type="spellEnd"/>
      <w:r>
        <w:t xml:space="preserve"> </w:t>
      </w:r>
      <w:proofErr w:type="spellStart"/>
      <w:r>
        <w:t>mahalaga</w:t>
      </w:r>
      <w:proofErr w:type="spellEnd"/>
      <w:r>
        <w:t xml:space="preserve"> ang </w:t>
      </w:r>
      <w:proofErr w:type="spellStart"/>
      <w:r>
        <w:t>kanyang</w:t>
      </w:r>
      <w:proofErr w:type="spellEnd"/>
      <w:r>
        <w:t xml:space="preserve"> </w:t>
      </w:r>
      <w:proofErr w:type="spellStart"/>
      <w:r>
        <w:t>pagkapribado</w:t>
      </w:r>
      <w:proofErr w:type="spellEnd"/>
      <w:r>
        <w:t>.</w:t>
      </w:r>
    </w:p>
    <w:p w14:paraId="0A43FC2C" w14:textId="08079543" w:rsidR="007D161A" w:rsidRPr="007D161A" w:rsidRDefault="00256FFB" w:rsidP="007D161A">
      <w:pPr>
        <w:pStyle w:val="Boxed1Text-purple"/>
      </w:pPr>
      <w:r w:rsidRPr="007D161A">
        <w:rPr>
          <w:b/>
        </w:rPr>
        <w:t xml:space="preserve">Provider: </w:t>
      </w:r>
      <w:r w:rsidRPr="007D161A">
        <w:t xml:space="preserve">Ang Local Supports Inc. ay </w:t>
      </w:r>
      <w:proofErr w:type="spellStart"/>
      <w:r w:rsidRPr="007D161A">
        <w:t>masigasig</w:t>
      </w:r>
      <w:proofErr w:type="spellEnd"/>
      <w:r w:rsidRPr="007D161A">
        <w:t xml:space="preserve"> </w:t>
      </w:r>
      <w:proofErr w:type="spellStart"/>
      <w:r w:rsidRPr="007D161A">
        <w:t>na</w:t>
      </w:r>
      <w:proofErr w:type="spellEnd"/>
      <w:r w:rsidRPr="007D161A">
        <w:t xml:space="preserve"> </w:t>
      </w:r>
      <w:proofErr w:type="spellStart"/>
      <w:r w:rsidRPr="007D161A">
        <w:t>pinapalakas</w:t>
      </w:r>
      <w:proofErr w:type="spellEnd"/>
      <w:r w:rsidRPr="007D161A">
        <w:t xml:space="preserve"> ang </w:t>
      </w:r>
      <w:proofErr w:type="spellStart"/>
      <w:r w:rsidRPr="007D161A">
        <w:t>kakayahan</w:t>
      </w:r>
      <w:proofErr w:type="spellEnd"/>
      <w:r w:rsidRPr="007D161A">
        <w:t xml:space="preserve"> ng </w:t>
      </w:r>
      <w:proofErr w:type="spellStart"/>
      <w:r w:rsidRPr="007D161A">
        <w:t>kanilang</w:t>
      </w:r>
      <w:proofErr w:type="spellEnd"/>
      <w:r w:rsidRPr="007D161A">
        <w:t xml:space="preserve"> </w:t>
      </w:r>
      <w:proofErr w:type="spellStart"/>
      <w:r w:rsidRPr="007D161A">
        <w:t>mga</w:t>
      </w:r>
      <w:proofErr w:type="spellEnd"/>
      <w:r w:rsidRPr="007D161A">
        <w:t xml:space="preserve"> </w:t>
      </w:r>
      <w:proofErr w:type="spellStart"/>
      <w:r w:rsidRPr="007D161A">
        <w:t>manggagawa</w:t>
      </w:r>
      <w:proofErr w:type="spellEnd"/>
      <w:r w:rsidRPr="007D161A">
        <w:t xml:space="preserve">, at </w:t>
      </w:r>
      <w:proofErr w:type="spellStart"/>
      <w:r w:rsidRPr="007D161A">
        <w:t>matiyak</w:t>
      </w:r>
      <w:proofErr w:type="spellEnd"/>
      <w:r w:rsidRPr="007D161A">
        <w:t xml:space="preserve"> </w:t>
      </w:r>
      <w:proofErr w:type="spellStart"/>
      <w:r w:rsidRPr="007D161A">
        <w:t>na</w:t>
      </w:r>
      <w:proofErr w:type="spellEnd"/>
      <w:r w:rsidRPr="007D161A">
        <w:t xml:space="preserve"> </w:t>
      </w:r>
      <w:proofErr w:type="spellStart"/>
      <w:r w:rsidRPr="007D161A">
        <w:t>nauunawaan</w:t>
      </w:r>
      <w:proofErr w:type="spellEnd"/>
      <w:r w:rsidRPr="007D161A">
        <w:t xml:space="preserve"> ng </w:t>
      </w:r>
      <w:proofErr w:type="spellStart"/>
      <w:r w:rsidRPr="007D161A">
        <w:t>kanilang</w:t>
      </w:r>
      <w:proofErr w:type="spellEnd"/>
      <w:r w:rsidRPr="007D161A">
        <w:t xml:space="preserve"> </w:t>
      </w:r>
      <w:proofErr w:type="spellStart"/>
      <w:r w:rsidRPr="007D161A">
        <w:t>mga</w:t>
      </w:r>
      <w:proofErr w:type="spellEnd"/>
      <w:r w:rsidRPr="007D161A">
        <w:t xml:space="preserve"> </w:t>
      </w:r>
      <w:proofErr w:type="spellStart"/>
      <w:r w:rsidRPr="007D161A">
        <w:t>manggagawa</w:t>
      </w:r>
      <w:proofErr w:type="spellEnd"/>
      <w:r w:rsidRPr="007D161A">
        <w:t xml:space="preserve"> ang </w:t>
      </w:r>
      <w:proofErr w:type="spellStart"/>
      <w:r w:rsidRPr="007D161A">
        <w:t>dapat</w:t>
      </w:r>
      <w:proofErr w:type="spellEnd"/>
      <w:r w:rsidRPr="007D161A">
        <w:t xml:space="preserve"> </w:t>
      </w:r>
      <w:proofErr w:type="spellStart"/>
      <w:r w:rsidRPr="007D161A">
        <w:t>asahan</w:t>
      </w:r>
      <w:proofErr w:type="spellEnd"/>
      <w:r w:rsidRPr="007D161A">
        <w:t xml:space="preserve"> </w:t>
      </w:r>
      <w:proofErr w:type="spellStart"/>
      <w:r w:rsidRPr="007D161A">
        <w:t>mula</w:t>
      </w:r>
      <w:proofErr w:type="spellEnd"/>
      <w:r w:rsidRPr="007D161A">
        <w:t xml:space="preserve"> </w:t>
      </w:r>
      <w:proofErr w:type="spellStart"/>
      <w:r w:rsidRPr="007D161A">
        <w:t>sa</w:t>
      </w:r>
      <w:proofErr w:type="spellEnd"/>
      <w:r w:rsidRPr="007D161A">
        <w:t xml:space="preserve"> </w:t>
      </w:r>
      <w:r w:rsidR="005E4993">
        <w:br/>
      </w:r>
      <w:proofErr w:type="spellStart"/>
      <w:r w:rsidRPr="007D161A">
        <w:t>kanila</w:t>
      </w:r>
      <w:proofErr w:type="spellEnd"/>
      <w:r w:rsidRPr="007D161A">
        <w:t xml:space="preserve">. </w:t>
      </w:r>
      <w:proofErr w:type="spellStart"/>
      <w:r w:rsidRPr="007D161A">
        <w:t>Nakikipag-usap</w:t>
      </w:r>
      <w:proofErr w:type="spellEnd"/>
      <w:r w:rsidRPr="007D161A">
        <w:t xml:space="preserve"> </w:t>
      </w:r>
      <w:proofErr w:type="spellStart"/>
      <w:r w:rsidRPr="007D161A">
        <w:t>sila</w:t>
      </w:r>
      <w:proofErr w:type="spellEnd"/>
      <w:r w:rsidRPr="007D161A">
        <w:t xml:space="preserve"> </w:t>
      </w:r>
      <w:proofErr w:type="spellStart"/>
      <w:r w:rsidRPr="007D161A">
        <w:t>sa</w:t>
      </w:r>
      <w:proofErr w:type="spellEnd"/>
      <w:r w:rsidRPr="007D161A">
        <w:t xml:space="preserve"> </w:t>
      </w:r>
      <w:proofErr w:type="spellStart"/>
      <w:r w:rsidRPr="007D161A">
        <w:t>mga</w:t>
      </w:r>
      <w:proofErr w:type="spellEnd"/>
      <w:r w:rsidRPr="007D161A">
        <w:t xml:space="preserve"> </w:t>
      </w:r>
      <w:proofErr w:type="spellStart"/>
      <w:r w:rsidRPr="007D161A">
        <w:t>kawani</w:t>
      </w:r>
      <w:proofErr w:type="spellEnd"/>
      <w:r w:rsidRPr="007D161A">
        <w:t xml:space="preserve"> </w:t>
      </w:r>
      <w:proofErr w:type="spellStart"/>
      <w:r w:rsidRPr="007D161A">
        <w:t>tungkol</w:t>
      </w:r>
      <w:proofErr w:type="spellEnd"/>
      <w:r w:rsidRPr="007D161A">
        <w:t xml:space="preserve"> </w:t>
      </w:r>
      <w:proofErr w:type="spellStart"/>
      <w:r w:rsidRPr="007D161A">
        <w:t>sa</w:t>
      </w:r>
      <w:proofErr w:type="spellEnd"/>
      <w:r w:rsidRPr="007D161A">
        <w:t xml:space="preserve"> </w:t>
      </w:r>
      <w:proofErr w:type="spellStart"/>
      <w:r w:rsidRPr="007D161A">
        <w:t>mga</w:t>
      </w:r>
      <w:proofErr w:type="spellEnd"/>
      <w:r w:rsidRPr="007D161A">
        <w:t xml:space="preserve"> </w:t>
      </w:r>
      <w:proofErr w:type="spellStart"/>
      <w:r w:rsidRPr="007D161A">
        <w:t>kakayahan</w:t>
      </w:r>
      <w:proofErr w:type="spellEnd"/>
      <w:r w:rsidRPr="007D161A">
        <w:t xml:space="preserve"> para </w:t>
      </w:r>
      <w:proofErr w:type="spellStart"/>
      <w:r w:rsidRPr="007D161A">
        <w:t>sa</w:t>
      </w:r>
      <w:proofErr w:type="spellEnd"/>
      <w:r w:rsidRPr="007D161A">
        <w:t xml:space="preserve"> </w:t>
      </w:r>
      <w:proofErr w:type="spellStart"/>
      <w:r w:rsidRPr="007D161A">
        <w:t>iba't-ibang</w:t>
      </w:r>
      <w:proofErr w:type="spellEnd"/>
      <w:r w:rsidRPr="007D161A">
        <w:t xml:space="preserve"> </w:t>
      </w:r>
      <w:proofErr w:type="spellStart"/>
      <w:r w:rsidRPr="007D161A">
        <w:t>uri</w:t>
      </w:r>
      <w:proofErr w:type="spellEnd"/>
      <w:r w:rsidRPr="007D161A">
        <w:t xml:space="preserve"> ng </w:t>
      </w:r>
      <w:proofErr w:type="spellStart"/>
      <w:r w:rsidRPr="007D161A">
        <w:t>trabaho</w:t>
      </w:r>
      <w:proofErr w:type="spellEnd"/>
      <w:r w:rsidRPr="007D161A">
        <w:t xml:space="preserve">: </w:t>
      </w:r>
      <w:proofErr w:type="spellStart"/>
      <w:r w:rsidRPr="007D161A">
        <w:t>pangkalahatang</w:t>
      </w:r>
      <w:proofErr w:type="spellEnd"/>
      <w:r w:rsidRPr="007D161A">
        <w:t xml:space="preserve"> </w:t>
      </w:r>
      <w:proofErr w:type="spellStart"/>
      <w:r w:rsidRPr="007D161A">
        <w:t>suporta</w:t>
      </w:r>
      <w:proofErr w:type="spellEnd"/>
      <w:r w:rsidRPr="007D161A">
        <w:t xml:space="preserve">, advanced </w:t>
      </w:r>
      <w:proofErr w:type="spellStart"/>
      <w:r w:rsidRPr="007D161A">
        <w:t>na</w:t>
      </w:r>
      <w:proofErr w:type="spellEnd"/>
      <w:r w:rsidRPr="007D161A">
        <w:t xml:space="preserve"> </w:t>
      </w:r>
      <w:proofErr w:type="spellStart"/>
      <w:r w:rsidRPr="007D161A">
        <w:t>suporta</w:t>
      </w:r>
      <w:proofErr w:type="spellEnd"/>
      <w:r w:rsidRPr="007D161A">
        <w:t xml:space="preserve">, </w:t>
      </w:r>
      <w:proofErr w:type="spellStart"/>
      <w:r w:rsidRPr="007D161A">
        <w:t>pantulong</w:t>
      </w:r>
      <w:proofErr w:type="spellEnd"/>
      <w:r w:rsidRPr="007D161A">
        <w:t xml:space="preserve">, </w:t>
      </w:r>
      <w:proofErr w:type="spellStart"/>
      <w:r w:rsidRPr="007D161A">
        <w:t>pangangasiwa</w:t>
      </w:r>
      <w:proofErr w:type="spellEnd"/>
      <w:r w:rsidRPr="007D161A">
        <w:t xml:space="preserve"> at </w:t>
      </w:r>
      <w:proofErr w:type="spellStart"/>
      <w:r w:rsidRPr="007D161A">
        <w:t>pamamahala</w:t>
      </w:r>
      <w:proofErr w:type="spellEnd"/>
      <w:r w:rsidRPr="007D161A">
        <w:t xml:space="preserve"> ng frontline, senior management at </w:t>
      </w:r>
      <w:proofErr w:type="spellStart"/>
      <w:r w:rsidRPr="007D161A">
        <w:t>pamumuno</w:t>
      </w:r>
      <w:proofErr w:type="spellEnd"/>
      <w:r w:rsidRPr="007D161A">
        <w:t xml:space="preserve">. </w:t>
      </w:r>
      <w:proofErr w:type="spellStart"/>
      <w:r w:rsidRPr="007D161A">
        <w:t>Nakikipag-usap</w:t>
      </w:r>
      <w:proofErr w:type="spellEnd"/>
      <w:r w:rsidRPr="007D161A">
        <w:t xml:space="preserve"> </w:t>
      </w:r>
      <w:proofErr w:type="spellStart"/>
      <w:r w:rsidRPr="007D161A">
        <w:t>sila</w:t>
      </w:r>
      <w:proofErr w:type="spellEnd"/>
      <w:r w:rsidRPr="007D161A">
        <w:t xml:space="preserve"> </w:t>
      </w:r>
      <w:proofErr w:type="spellStart"/>
      <w:r w:rsidRPr="007D161A">
        <w:t>sa</w:t>
      </w:r>
      <w:proofErr w:type="spellEnd"/>
      <w:r w:rsidRPr="007D161A">
        <w:t xml:space="preserve"> </w:t>
      </w:r>
      <w:proofErr w:type="spellStart"/>
      <w:r w:rsidRPr="007D161A">
        <w:t>bawat</w:t>
      </w:r>
      <w:proofErr w:type="spellEnd"/>
      <w:r w:rsidRPr="007D161A">
        <w:t xml:space="preserve"> </w:t>
      </w:r>
      <w:proofErr w:type="spellStart"/>
      <w:r w:rsidRPr="007D161A">
        <w:t>grupo</w:t>
      </w:r>
      <w:proofErr w:type="spellEnd"/>
      <w:r w:rsidRPr="007D161A">
        <w:t xml:space="preserve"> kung </w:t>
      </w:r>
      <w:proofErr w:type="spellStart"/>
      <w:r w:rsidRPr="007D161A">
        <w:t>paano</w:t>
      </w:r>
      <w:proofErr w:type="spellEnd"/>
      <w:r w:rsidRPr="007D161A">
        <w:t xml:space="preserve"> </w:t>
      </w:r>
      <w:proofErr w:type="spellStart"/>
      <w:r w:rsidRPr="007D161A">
        <w:t>naaangkop</w:t>
      </w:r>
      <w:proofErr w:type="spellEnd"/>
      <w:r w:rsidRPr="007D161A">
        <w:t xml:space="preserve"> ang </w:t>
      </w:r>
      <w:proofErr w:type="spellStart"/>
      <w:r w:rsidRPr="007D161A">
        <w:t>mga</w:t>
      </w:r>
      <w:proofErr w:type="spellEnd"/>
      <w:r w:rsidRPr="007D161A">
        <w:t xml:space="preserve"> </w:t>
      </w:r>
      <w:proofErr w:type="spellStart"/>
      <w:r w:rsidRPr="007D161A">
        <w:t>kakayahan</w:t>
      </w:r>
      <w:proofErr w:type="spellEnd"/>
      <w:r w:rsidRPr="007D161A">
        <w:t xml:space="preserve"> </w:t>
      </w:r>
      <w:proofErr w:type="spellStart"/>
      <w:r w:rsidRPr="007D161A">
        <w:t>sa</w:t>
      </w:r>
      <w:proofErr w:type="spellEnd"/>
      <w:r w:rsidRPr="007D161A">
        <w:t xml:space="preserve"> </w:t>
      </w:r>
      <w:proofErr w:type="spellStart"/>
      <w:r w:rsidRPr="007D161A">
        <w:t>kanilang</w:t>
      </w:r>
      <w:proofErr w:type="spellEnd"/>
      <w:r w:rsidRPr="007D161A">
        <w:t xml:space="preserve"> </w:t>
      </w:r>
      <w:proofErr w:type="spellStart"/>
      <w:r w:rsidRPr="007D161A">
        <w:t>trabaho</w:t>
      </w:r>
      <w:proofErr w:type="spellEnd"/>
      <w:r w:rsidRPr="007D161A">
        <w:t xml:space="preserve"> at </w:t>
      </w:r>
      <w:proofErr w:type="spellStart"/>
      <w:r w:rsidRPr="007D161A">
        <w:t>binibigyang-diin</w:t>
      </w:r>
      <w:proofErr w:type="spellEnd"/>
      <w:r w:rsidRPr="007D161A">
        <w:t xml:space="preserve"> ang </w:t>
      </w:r>
      <w:proofErr w:type="spellStart"/>
      <w:r w:rsidRPr="007D161A">
        <w:t>kahalagahan</w:t>
      </w:r>
      <w:proofErr w:type="spellEnd"/>
      <w:r w:rsidRPr="007D161A">
        <w:t xml:space="preserve"> ng </w:t>
      </w:r>
      <w:proofErr w:type="spellStart"/>
      <w:r w:rsidRPr="007D161A">
        <w:t>ilang</w:t>
      </w:r>
      <w:proofErr w:type="spellEnd"/>
      <w:r w:rsidRPr="007D161A">
        <w:t xml:space="preserve"> </w:t>
      </w:r>
      <w:proofErr w:type="spellStart"/>
      <w:r w:rsidRPr="007D161A">
        <w:t>karagdagang</w:t>
      </w:r>
      <w:proofErr w:type="spellEnd"/>
      <w:r w:rsidRPr="007D161A">
        <w:t xml:space="preserve"> </w:t>
      </w:r>
      <w:proofErr w:type="spellStart"/>
      <w:r w:rsidRPr="007D161A">
        <w:t>kakayahan</w:t>
      </w:r>
      <w:proofErr w:type="spellEnd"/>
      <w:r w:rsidRPr="007D161A">
        <w:t xml:space="preserve">, </w:t>
      </w:r>
      <w:r w:rsidR="005E4993">
        <w:br/>
      </w:r>
      <w:proofErr w:type="spellStart"/>
      <w:r w:rsidRPr="007D161A">
        <w:t>tulad</w:t>
      </w:r>
      <w:proofErr w:type="spellEnd"/>
      <w:r w:rsidRPr="007D161A">
        <w:t xml:space="preserve"> ng </w:t>
      </w:r>
      <w:proofErr w:type="spellStart"/>
      <w:r w:rsidRPr="007D161A">
        <w:t>pagiging</w:t>
      </w:r>
      <w:proofErr w:type="spellEnd"/>
      <w:r w:rsidRPr="007D161A">
        <w:t xml:space="preserve"> </w:t>
      </w:r>
      <w:proofErr w:type="spellStart"/>
      <w:r w:rsidRPr="007D161A">
        <w:t>tumutugon</w:t>
      </w:r>
      <w:proofErr w:type="spellEnd"/>
      <w:r w:rsidRPr="007D161A">
        <w:t xml:space="preserve"> </w:t>
      </w:r>
      <w:proofErr w:type="spellStart"/>
      <w:r w:rsidRPr="007D161A">
        <w:t>sa</w:t>
      </w:r>
      <w:proofErr w:type="spellEnd"/>
      <w:r w:rsidRPr="007D161A">
        <w:t xml:space="preserve"> </w:t>
      </w:r>
      <w:proofErr w:type="spellStart"/>
      <w:r w:rsidRPr="007D161A">
        <w:t>pagkakakilanlan</w:t>
      </w:r>
      <w:proofErr w:type="spellEnd"/>
      <w:r w:rsidRPr="007D161A">
        <w:t xml:space="preserve"> ng </w:t>
      </w:r>
      <w:proofErr w:type="spellStart"/>
      <w:r w:rsidRPr="007D161A">
        <w:t>kultura</w:t>
      </w:r>
      <w:proofErr w:type="spellEnd"/>
      <w:r w:rsidRPr="007D161A">
        <w:t xml:space="preserve"> </w:t>
      </w:r>
      <w:proofErr w:type="spellStart"/>
      <w:r w:rsidRPr="007D161A">
        <w:t>bilang</w:t>
      </w:r>
      <w:proofErr w:type="spellEnd"/>
      <w:r w:rsidRPr="007D161A">
        <w:t xml:space="preserve"> </w:t>
      </w:r>
      <w:proofErr w:type="spellStart"/>
      <w:r w:rsidRPr="007D161A">
        <w:t>isang</w:t>
      </w:r>
      <w:proofErr w:type="spellEnd"/>
      <w:r w:rsidRPr="007D161A">
        <w:t xml:space="preserve"> </w:t>
      </w:r>
      <w:proofErr w:type="spellStart"/>
      <w:r w:rsidRPr="007D161A">
        <w:t>aspeto</w:t>
      </w:r>
      <w:proofErr w:type="spellEnd"/>
      <w:r w:rsidRPr="007D161A">
        <w:t xml:space="preserve"> </w:t>
      </w:r>
      <w:proofErr w:type="spellStart"/>
      <w:r w:rsidRPr="007D161A">
        <w:t>na</w:t>
      </w:r>
      <w:proofErr w:type="spellEnd"/>
      <w:r w:rsidRPr="007D161A">
        <w:t xml:space="preserve"> </w:t>
      </w:r>
      <w:proofErr w:type="spellStart"/>
      <w:r w:rsidRPr="007D161A">
        <w:t>pinagsisikapan</w:t>
      </w:r>
      <w:proofErr w:type="spellEnd"/>
      <w:r w:rsidRPr="007D161A">
        <w:t xml:space="preserve"> </w:t>
      </w:r>
      <w:proofErr w:type="spellStart"/>
      <w:r w:rsidRPr="007D161A">
        <w:t>nilang</w:t>
      </w:r>
      <w:proofErr w:type="spellEnd"/>
      <w:r w:rsidRPr="007D161A">
        <w:t xml:space="preserve"> </w:t>
      </w:r>
      <w:proofErr w:type="spellStart"/>
      <w:r w:rsidRPr="007D161A">
        <w:t>mapabuti</w:t>
      </w:r>
      <w:proofErr w:type="spellEnd"/>
      <w:r w:rsidRPr="007D161A">
        <w:t xml:space="preserve">. </w:t>
      </w:r>
      <w:proofErr w:type="spellStart"/>
      <w:r w:rsidRPr="007D161A">
        <w:t>Ginagamit</w:t>
      </w:r>
      <w:proofErr w:type="spellEnd"/>
      <w:r w:rsidRPr="007D161A">
        <w:t xml:space="preserve"> ng </w:t>
      </w:r>
      <w:proofErr w:type="spellStart"/>
      <w:r w:rsidRPr="007D161A">
        <w:t>mga</w:t>
      </w:r>
      <w:proofErr w:type="spellEnd"/>
      <w:r w:rsidRPr="007D161A">
        <w:t xml:space="preserve"> supervisor ang </w:t>
      </w:r>
      <w:proofErr w:type="spellStart"/>
      <w:r w:rsidRPr="007D161A">
        <w:t>mga</w:t>
      </w:r>
      <w:proofErr w:type="spellEnd"/>
      <w:r w:rsidRPr="007D161A">
        <w:t xml:space="preserve"> </w:t>
      </w:r>
      <w:proofErr w:type="spellStart"/>
      <w:r w:rsidRPr="007D161A">
        <w:t>kakayahan</w:t>
      </w:r>
      <w:proofErr w:type="spellEnd"/>
      <w:r w:rsidRPr="007D161A">
        <w:t xml:space="preserve"> </w:t>
      </w:r>
      <w:proofErr w:type="spellStart"/>
      <w:r w:rsidRPr="007D161A">
        <w:t>upang</w:t>
      </w:r>
      <w:proofErr w:type="spellEnd"/>
      <w:r w:rsidRPr="007D161A">
        <w:t xml:space="preserve"> </w:t>
      </w:r>
      <w:proofErr w:type="spellStart"/>
      <w:r w:rsidRPr="007D161A">
        <w:t>suportahan</w:t>
      </w:r>
      <w:proofErr w:type="spellEnd"/>
      <w:r w:rsidRPr="007D161A">
        <w:t xml:space="preserve"> </w:t>
      </w:r>
      <w:proofErr w:type="spellStart"/>
      <w:r w:rsidRPr="007D161A">
        <w:t>sila</w:t>
      </w:r>
      <w:proofErr w:type="spellEnd"/>
      <w:r w:rsidRPr="007D161A">
        <w:t xml:space="preserve"> </w:t>
      </w:r>
      <w:proofErr w:type="spellStart"/>
      <w:r w:rsidRPr="007D161A">
        <w:t>kapag</w:t>
      </w:r>
      <w:proofErr w:type="spellEnd"/>
      <w:r w:rsidRPr="007D161A">
        <w:t xml:space="preserve"> </w:t>
      </w:r>
      <w:proofErr w:type="spellStart"/>
      <w:r w:rsidRPr="007D161A">
        <w:t>nakikipag-usap</w:t>
      </w:r>
      <w:proofErr w:type="spellEnd"/>
      <w:r w:rsidRPr="007D161A">
        <w:t xml:space="preserve"> </w:t>
      </w:r>
      <w:proofErr w:type="spellStart"/>
      <w:r w:rsidRPr="007D161A">
        <w:t>sa</w:t>
      </w:r>
      <w:proofErr w:type="spellEnd"/>
      <w:r w:rsidRPr="007D161A">
        <w:t xml:space="preserve"> </w:t>
      </w:r>
      <w:proofErr w:type="spellStart"/>
      <w:r w:rsidRPr="007D161A">
        <w:t>mga</w:t>
      </w:r>
      <w:proofErr w:type="spellEnd"/>
      <w:r w:rsidRPr="007D161A">
        <w:t xml:space="preserve"> </w:t>
      </w:r>
      <w:proofErr w:type="spellStart"/>
      <w:r w:rsidRPr="007D161A">
        <w:t>manggagawa</w:t>
      </w:r>
      <w:proofErr w:type="spellEnd"/>
      <w:r w:rsidRPr="007D161A">
        <w:t xml:space="preserve"> </w:t>
      </w:r>
      <w:proofErr w:type="spellStart"/>
      <w:r w:rsidRPr="007D161A">
        <w:t>na</w:t>
      </w:r>
      <w:proofErr w:type="spellEnd"/>
      <w:r w:rsidRPr="007D161A">
        <w:t xml:space="preserve"> </w:t>
      </w:r>
      <w:proofErr w:type="spellStart"/>
      <w:r w:rsidRPr="007D161A">
        <w:t>sinusuportahan</w:t>
      </w:r>
      <w:proofErr w:type="spellEnd"/>
      <w:r w:rsidRPr="007D161A">
        <w:t xml:space="preserve"> </w:t>
      </w:r>
      <w:proofErr w:type="spellStart"/>
      <w:r w:rsidRPr="007D161A">
        <w:t>nila</w:t>
      </w:r>
      <w:proofErr w:type="spellEnd"/>
      <w:r w:rsidRPr="007D161A">
        <w:t xml:space="preserve"> </w:t>
      </w:r>
      <w:proofErr w:type="spellStart"/>
      <w:r w:rsidRPr="007D161A">
        <w:t>tungkol</w:t>
      </w:r>
      <w:proofErr w:type="spellEnd"/>
      <w:r w:rsidRPr="007D161A">
        <w:t xml:space="preserve"> </w:t>
      </w:r>
      <w:proofErr w:type="spellStart"/>
      <w:r w:rsidRPr="007D161A">
        <w:t>sa</w:t>
      </w:r>
      <w:proofErr w:type="spellEnd"/>
      <w:r w:rsidRPr="007D161A">
        <w:t xml:space="preserve"> </w:t>
      </w:r>
      <w:proofErr w:type="spellStart"/>
      <w:r w:rsidRPr="007D161A">
        <w:t>kanilang</w:t>
      </w:r>
      <w:proofErr w:type="spellEnd"/>
      <w:r w:rsidRPr="007D161A">
        <w:t xml:space="preserve"> </w:t>
      </w:r>
      <w:proofErr w:type="spellStart"/>
      <w:r w:rsidRPr="007D161A">
        <w:t>papel</w:t>
      </w:r>
      <w:proofErr w:type="spellEnd"/>
      <w:r w:rsidRPr="007D161A">
        <w:t xml:space="preserve"> at </w:t>
      </w:r>
      <w:proofErr w:type="spellStart"/>
      <w:r w:rsidRPr="007D161A">
        <w:t>tinatalakay</w:t>
      </w:r>
      <w:proofErr w:type="spellEnd"/>
      <w:r w:rsidRPr="007D161A">
        <w:t xml:space="preserve"> ang </w:t>
      </w:r>
      <w:proofErr w:type="spellStart"/>
      <w:r w:rsidRPr="007D161A">
        <w:t>suporta</w:t>
      </w:r>
      <w:proofErr w:type="spellEnd"/>
      <w:r w:rsidRPr="007D161A">
        <w:t xml:space="preserve"> </w:t>
      </w:r>
      <w:proofErr w:type="spellStart"/>
      <w:r w:rsidRPr="007D161A">
        <w:t>na</w:t>
      </w:r>
      <w:proofErr w:type="spellEnd"/>
      <w:r w:rsidRPr="007D161A">
        <w:t xml:space="preserve"> </w:t>
      </w:r>
      <w:proofErr w:type="spellStart"/>
      <w:r w:rsidRPr="007D161A">
        <w:t>kailangan</w:t>
      </w:r>
      <w:proofErr w:type="spellEnd"/>
      <w:r w:rsidRPr="007D161A">
        <w:t xml:space="preserve"> </w:t>
      </w:r>
      <w:proofErr w:type="spellStart"/>
      <w:r w:rsidRPr="007D161A">
        <w:t>nila</w:t>
      </w:r>
      <w:proofErr w:type="spellEnd"/>
      <w:r w:rsidRPr="007D161A">
        <w:t xml:space="preserve"> </w:t>
      </w:r>
      <w:proofErr w:type="spellStart"/>
      <w:r w:rsidRPr="007D161A">
        <w:t>upang</w:t>
      </w:r>
      <w:proofErr w:type="spellEnd"/>
      <w:r w:rsidRPr="007D161A">
        <w:t xml:space="preserve"> </w:t>
      </w:r>
      <w:proofErr w:type="spellStart"/>
      <w:r w:rsidRPr="007D161A">
        <w:t>makamit</w:t>
      </w:r>
      <w:proofErr w:type="spellEnd"/>
      <w:r w:rsidRPr="007D161A">
        <w:t xml:space="preserve"> </w:t>
      </w:r>
      <w:proofErr w:type="spellStart"/>
      <w:r w:rsidRPr="007D161A">
        <w:t>ito</w:t>
      </w:r>
      <w:proofErr w:type="spellEnd"/>
      <w:r w:rsidRPr="007D161A">
        <w:t>.</w:t>
      </w:r>
    </w:p>
    <w:p w14:paraId="6D2DCCBE" w14:textId="77777777" w:rsidR="002F4672" w:rsidRPr="007D161A" w:rsidRDefault="00256FFB" w:rsidP="002F4672">
      <w:pPr>
        <w:pStyle w:val="Boxed1Text-purple"/>
      </w:pPr>
      <w:r w:rsidRPr="007D161A">
        <w:t xml:space="preserve">Ang </w:t>
      </w:r>
      <w:proofErr w:type="spellStart"/>
      <w:r w:rsidRPr="007D161A">
        <w:t>mga</w:t>
      </w:r>
      <w:proofErr w:type="spellEnd"/>
      <w:r w:rsidRPr="007D161A">
        <w:t xml:space="preserve"> </w:t>
      </w:r>
      <w:proofErr w:type="spellStart"/>
      <w:r w:rsidRPr="007D161A">
        <w:t>Lokal</w:t>
      </w:r>
      <w:proofErr w:type="spellEnd"/>
      <w:r w:rsidRPr="007D161A">
        <w:t xml:space="preserve"> </w:t>
      </w:r>
      <w:proofErr w:type="spellStart"/>
      <w:r w:rsidRPr="007D161A">
        <w:t>na</w:t>
      </w:r>
      <w:proofErr w:type="spellEnd"/>
      <w:r w:rsidRPr="007D161A">
        <w:t xml:space="preserve"> </w:t>
      </w:r>
      <w:proofErr w:type="spellStart"/>
      <w:r w:rsidRPr="007D161A">
        <w:t>Suporta</w:t>
      </w:r>
      <w:proofErr w:type="spellEnd"/>
      <w:r w:rsidRPr="007D161A">
        <w:t xml:space="preserve"> ay </w:t>
      </w:r>
      <w:proofErr w:type="spellStart"/>
      <w:r w:rsidRPr="007D161A">
        <w:t>gumagamit</w:t>
      </w:r>
      <w:proofErr w:type="spellEnd"/>
      <w:r w:rsidRPr="007D161A">
        <w:t xml:space="preserve"> din ng </w:t>
      </w:r>
      <w:hyperlink r:id="rId8" w:history="1">
        <w:r w:rsidRPr="007D161A">
          <w:rPr>
            <w:rStyle w:val="Hyperlink"/>
            <w:b/>
            <w:color w:val="FFFFFF" w:themeColor="background1"/>
          </w:rPr>
          <w:t>Position Description Tool</w:t>
        </w:r>
      </w:hyperlink>
      <w:r w:rsidRPr="007D161A">
        <w:t xml:space="preserve">, </w:t>
      </w:r>
      <w:hyperlink r:id="rId9" w:history="1">
        <w:r w:rsidRPr="007D161A">
          <w:rPr>
            <w:rStyle w:val="Hyperlink"/>
            <w:b/>
            <w:color w:val="FFFFFF" w:themeColor="background1"/>
          </w:rPr>
          <w:t>Recruitment and Selection Resources and</w:t>
        </w:r>
      </w:hyperlink>
      <w:r w:rsidRPr="007D161A">
        <w:t xml:space="preserve"> </w:t>
      </w:r>
      <w:hyperlink r:id="rId10" w:history="1">
        <w:r w:rsidR="00BB2CE3" w:rsidRPr="00252A81">
          <w:rPr>
            <w:rStyle w:val="Hyperlink"/>
            <w:b/>
            <w:color w:val="FFFFFF" w:themeColor="background1"/>
          </w:rPr>
          <w:t>Supervision for Capability</w:t>
        </w:r>
      </w:hyperlink>
      <w:r w:rsidRPr="007D161A">
        <w:t xml:space="preserve"> </w:t>
      </w:r>
      <w:proofErr w:type="spellStart"/>
      <w:r w:rsidRPr="007D161A">
        <w:t>upang</w:t>
      </w:r>
      <w:proofErr w:type="spellEnd"/>
      <w:r w:rsidRPr="007D161A">
        <w:t xml:space="preserve"> </w:t>
      </w:r>
      <w:proofErr w:type="spellStart"/>
      <w:r w:rsidRPr="007D161A">
        <w:t>mapabuti</w:t>
      </w:r>
      <w:proofErr w:type="spellEnd"/>
      <w:r w:rsidRPr="007D161A">
        <w:t xml:space="preserve"> ang </w:t>
      </w:r>
      <w:proofErr w:type="spellStart"/>
      <w:r w:rsidRPr="007D161A">
        <w:t>pagtutugma</w:t>
      </w:r>
      <w:proofErr w:type="spellEnd"/>
      <w:r w:rsidRPr="007D161A">
        <w:t xml:space="preserve"> ng </w:t>
      </w:r>
      <w:proofErr w:type="spellStart"/>
      <w:r w:rsidRPr="007D161A">
        <w:t>mga</w:t>
      </w:r>
      <w:proofErr w:type="spellEnd"/>
      <w:r w:rsidRPr="007D161A">
        <w:t xml:space="preserve"> </w:t>
      </w:r>
      <w:proofErr w:type="spellStart"/>
      <w:r w:rsidRPr="007D161A">
        <w:t>manggagawang</w:t>
      </w:r>
      <w:proofErr w:type="spellEnd"/>
      <w:r w:rsidRPr="007D161A">
        <w:t xml:space="preserve"> </w:t>
      </w:r>
      <w:proofErr w:type="spellStart"/>
      <w:r w:rsidRPr="007D161A">
        <w:t>kanilang</w:t>
      </w:r>
      <w:proofErr w:type="spellEnd"/>
      <w:r w:rsidRPr="007D161A">
        <w:t xml:space="preserve"> </w:t>
      </w:r>
      <w:proofErr w:type="spellStart"/>
      <w:r w:rsidRPr="007D161A">
        <w:t>nire</w:t>
      </w:r>
      <w:proofErr w:type="spellEnd"/>
      <w:r w:rsidRPr="007D161A">
        <w:t xml:space="preserve">-recruit at ang </w:t>
      </w:r>
      <w:proofErr w:type="spellStart"/>
      <w:r w:rsidRPr="007D161A">
        <w:t>mga</w:t>
      </w:r>
      <w:proofErr w:type="spellEnd"/>
      <w:r w:rsidRPr="007D161A">
        <w:t xml:space="preserve"> </w:t>
      </w:r>
      <w:proofErr w:type="spellStart"/>
      <w:r w:rsidRPr="007D161A">
        <w:t>pinahahalagahan</w:t>
      </w:r>
      <w:proofErr w:type="spellEnd"/>
      <w:r w:rsidRPr="007D161A">
        <w:t xml:space="preserve"> at </w:t>
      </w:r>
      <w:proofErr w:type="spellStart"/>
      <w:r w:rsidRPr="007D161A">
        <w:t>mithiin</w:t>
      </w:r>
      <w:proofErr w:type="spellEnd"/>
      <w:r w:rsidRPr="007D161A">
        <w:t xml:space="preserve"> ng </w:t>
      </w:r>
      <w:proofErr w:type="spellStart"/>
      <w:r w:rsidRPr="007D161A">
        <w:t>organisasyon</w:t>
      </w:r>
      <w:proofErr w:type="spellEnd"/>
      <w:r w:rsidRPr="007D161A">
        <w:t xml:space="preserve">. Ito ay </w:t>
      </w:r>
      <w:proofErr w:type="spellStart"/>
      <w:r w:rsidRPr="007D161A">
        <w:t>pagpapabuti</w:t>
      </w:r>
      <w:proofErr w:type="spellEnd"/>
      <w:r w:rsidRPr="007D161A">
        <w:t xml:space="preserve"> ng </w:t>
      </w:r>
      <w:proofErr w:type="spellStart"/>
      <w:r w:rsidRPr="007D161A">
        <w:t>kalidad</w:t>
      </w:r>
      <w:proofErr w:type="spellEnd"/>
      <w:r w:rsidRPr="007D161A">
        <w:t xml:space="preserve"> at </w:t>
      </w:r>
      <w:proofErr w:type="spellStart"/>
      <w:r w:rsidRPr="007D161A">
        <w:t>pagiging</w:t>
      </w:r>
      <w:proofErr w:type="spellEnd"/>
      <w:r w:rsidRPr="007D161A">
        <w:t xml:space="preserve"> </w:t>
      </w:r>
      <w:proofErr w:type="spellStart"/>
      <w:r w:rsidRPr="007D161A">
        <w:t>hindi</w:t>
      </w:r>
      <w:proofErr w:type="spellEnd"/>
      <w:r w:rsidRPr="007D161A">
        <w:t xml:space="preserve"> </w:t>
      </w:r>
      <w:proofErr w:type="spellStart"/>
      <w:r w:rsidRPr="007D161A">
        <w:t>pabagu-bago</w:t>
      </w:r>
      <w:proofErr w:type="spellEnd"/>
      <w:r w:rsidRPr="007D161A">
        <w:t xml:space="preserve"> ng </w:t>
      </w:r>
      <w:proofErr w:type="spellStart"/>
      <w:r w:rsidRPr="007D161A">
        <w:t>mga</w:t>
      </w:r>
      <w:proofErr w:type="spellEnd"/>
      <w:r w:rsidRPr="007D161A">
        <w:t xml:space="preserve"> </w:t>
      </w:r>
      <w:proofErr w:type="spellStart"/>
      <w:r w:rsidRPr="007D161A">
        <w:t>suporta</w:t>
      </w:r>
      <w:proofErr w:type="spellEnd"/>
      <w:r w:rsidRPr="007D161A">
        <w:t xml:space="preserve"> </w:t>
      </w:r>
      <w:proofErr w:type="spellStart"/>
      <w:r w:rsidRPr="007D161A">
        <w:t>na</w:t>
      </w:r>
      <w:proofErr w:type="spellEnd"/>
      <w:r w:rsidRPr="007D161A">
        <w:t xml:space="preserve"> </w:t>
      </w:r>
      <w:proofErr w:type="spellStart"/>
      <w:r w:rsidRPr="007D161A">
        <w:t>kanilang</w:t>
      </w:r>
      <w:proofErr w:type="spellEnd"/>
      <w:r w:rsidRPr="007D161A">
        <w:t xml:space="preserve"> </w:t>
      </w:r>
      <w:proofErr w:type="spellStart"/>
      <w:r w:rsidRPr="007D161A">
        <w:t>inihahatid</w:t>
      </w:r>
      <w:proofErr w:type="spellEnd"/>
      <w:r w:rsidRPr="007D161A">
        <w:t xml:space="preserve"> at </w:t>
      </w:r>
      <w:proofErr w:type="spellStart"/>
      <w:r w:rsidRPr="007D161A">
        <w:t>pagbabawas</w:t>
      </w:r>
      <w:proofErr w:type="spellEnd"/>
      <w:r w:rsidRPr="007D161A">
        <w:t xml:space="preserve"> ng workforce turnover.</w:t>
      </w:r>
    </w:p>
    <w:p w14:paraId="11148E09" w14:textId="77777777" w:rsidR="00C07FD1" w:rsidRDefault="00256FFB">
      <w:pPr>
        <w:spacing w:after="200"/>
        <w:rPr>
          <w:b/>
          <w:color w:val="612C69"/>
          <w:sz w:val="26"/>
          <w:szCs w:val="26"/>
        </w:rPr>
      </w:pPr>
      <w:r>
        <w:br w:type="page"/>
      </w:r>
    </w:p>
    <w:p w14:paraId="5C99B03B" w14:textId="77777777" w:rsidR="00C07FD1" w:rsidRPr="00D47462" w:rsidRDefault="00256FFB" w:rsidP="00C07FD1">
      <w:pPr>
        <w:pStyle w:val="Heading3"/>
      </w:pPr>
      <w:bookmarkStart w:id="2" w:name="_Hlk122004595"/>
      <w:bookmarkStart w:id="3" w:name="OLE_LINK30"/>
      <w:r>
        <w:lastRenderedPageBreak/>
        <w:t xml:space="preserve">Mga </w:t>
      </w:r>
      <w:proofErr w:type="spellStart"/>
      <w:r>
        <w:t>pangunahing</w:t>
      </w:r>
      <w:proofErr w:type="spellEnd"/>
      <w:r>
        <w:t xml:space="preserve"> </w:t>
      </w:r>
      <w:proofErr w:type="spellStart"/>
      <w:r>
        <w:t>impormasyon</w:t>
      </w:r>
      <w:proofErr w:type="spellEnd"/>
    </w:p>
    <w:p w14:paraId="0F0AB3C9" w14:textId="77777777" w:rsidR="00C07FD1" w:rsidRPr="000977E9" w:rsidRDefault="00256FFB" w:rsidP="00C07FD1">
      <w:r>
        <w:t xml:space="preserve">Ang </w:t>
      </w:r>
      <w:proofErr w:type="spellStart"/>
      <w:r>
        <w:t>Balangkas</w:t>
      </w:r>
      <w:proofErr w:type="spellEnd"/>
      <w:r>
        <w:t xml:space="preserve"> (Framework):</w:t>
      </w:r>
    </w:p>
    <w:p w14:paraId="289FCC29" w14:textId="77777777" w:rsidR="00C07FD1" w:rsidRPr="00952F30" w:rsidRDefault="00256FFB" w:rsidP="00C07FD1">
      <w:pPr>
        <w:pStyle w:val="Bulletpoints"/>
        <w:rPr>
          <w:lang w:val="fr-FR"/>
        </w:rPr>
      </w:pPr>
      <w:r w:rsidRPr="00952F30">
        <w:rPr>
          <w:lang w:val="fr-FR"/>
        </w:rPr>
        <w:t>Ay isinulat mula sa pananaw ng isang kalahok sa NDIS.</w:t>
      </w:r>
    </w:p>
    <w:p w14:paraId="156805D5" w14:textId="77777777" w:rsidR="00C07FD1" w:rsidRPr="00952F30" w:rsidRDefault="00256FFB" w:rsidP="00C07FD1">
      <w:pPr>
        <w:pStyle w:val="Bulletpoints"/>
        <w:rPr>
          <w:lang w:val="fr-FR"/>
        </w:rPr>
      </w:pPr>
      <w:r w:rsidRPr="00952F30">
        <w:rPr>
          <w:lang w:val="fr-FR"/>
        </w:rPr>
        <w:t>Isinasalin ang NDIS Code of Conduct and Practice Standards sa mga naoobserbahang pag-uugali at kakayahan para sa mga manggagawa sa lahat ng antas.</w:t>
      </w:r>
    </w:p>
    <w:p w14:paraId="52B4740D" w14:textId="77777777" w:rsidR="00C07FD1" w:rsidRPr="00952F30" w:rsidRDefault="00256FFB" w:rsidP="00C07FD1">
      <w:pPr>
        <w:pStyle w:val="Bulletpoints"/>
        <w:rPr>
          <w:lang w:val="fr-FR"/>
        </w:rPr>
      </w:pPr>
      <w:r w:rsidRPr="00952F30">
        <w:rPr>
          <w:lang w:val="fr-FR"/>
        </w:rPr>
        <w:t xml:space="preserve">Nailalarawan ang mga saloobin, kasanayan at kaalaman (ang mga kakayahan) na inaasahan mula sa lahat ng mga manggagawa na may malakas na pagtuon sa relasyon at pakikipag-ugnayan ng manggagawa at kalahok. </w:t>
      </w:r>
    </w:p>
    <w:p w14:paraId="6FD4EEFC" w14:textId="77777777" w:rsidR="00C07FD1" w:rsidRPr="00952F30" w:rsidRDefault="00256FFB" w:rsidP="00C07FD1">
      <w:pPr>
        <w:pStyle w:val="Bulletpoints"/>
        <w:rPr>
          <w:lang w:val="fr-FR"/>
        </w:rPr>
      </w:pPr>
      <w:r w:rsidRPr="00952F30">
        <w:rPr>
          <w:lang w:val="fr-FR"/>
        </w:rPr>
        <w:t>Inilalarawan 'kung ano ang anyo ng mabuti' kapag itinataguyod ang mga pinahahalagahan ng NDIS na nakabatay sa karapatan upang himukin ang positibong pagbabago ng kultura.</w:t>
      </w:r>
    </w:p>
    <w:p w14:paraId="56E138B3" w14:textId="77777777" w:rsidR="00C07FD1" w:rsidRPr="00952F30" w:rsidRDefault="00256FFB" w:rsidP="00C07FD1">
      <w:pPr>
        <w:pStyle w:val="Bulletpoints"/>
        <w:spacing w:after="0"/>
        <w:rPr>
          <w:lang w:val="fr-FR"/>
        </w:rPr>
      </w:pPr>
      <w:r w:rsidRPr="00952F30">
        <w:rPr>
          <w:lang w:val="fr-FR"/>
        </w:rPr>
        <w:t xml:space="preserve">Mahalaga para sa lahat ng mga manggagawa na nagbibigay ng mga serbisyo at suporta na pinondohan ng NDIS sa mga </w:t>
      </w:r>
      <w:proofErr w:type="gramStart"/>
      <w:r w:rsidRPr="00952F30">
        <w:rPr>
          <w:lang w:val="fr-FR"/>
        </w:rPr>
        <w:t>kalahok:</w:t>
      </w:r>
      <w:proofErr w:type="gramEnd"/>
      <w:r w:rsidRPr="00952F30">
        <w:rPr>
          <w:lang w:val="fr-FR"/>
        </w:rPr>
        <w:t xml:space="preserve">  </w:t>
      </w:r>
    </w:p>
    <w:p w14:paraId="19490E4F" w14:textId="57FD8BB2" w:rsidR="00C07FD1" w:rsidRPr="00952F30" w:rsidRDefault="00256FFB" w:rsidP="00C07FD1">
      <w:pPr>
        <w:pStyle w:val="Bulletpoints-secondtier"/>
        <w:rPr>
          <w:lang w:val="it-IT"/>
        </w:rPr>
      </w:pPr>
      <w:r w:rsidRPr="00952F30">
        <w:rPr>
          <w:lang w:val="it-IT"/>
        </w:rPr>
        <w:t xml:space="preserve">pang araw-araw na personal na suporta sa trabaho (tulad ng pagtulong sa mga gawain sa </w:t>
      </w:r>
      <w:r w:rsidR="00461993" w:rsidRPr="00952F30">
        <w:rPr>
          <w:lang w:val="it-IT"/>
        </w:rPr>
        <w:br/>
      </w:r>
      <w:r w:rsidRPr="00952F30">
        <w:rPr>
          <w:lang w:val="it-IT"/>
        </w:rPr>
        <w:t xml:space="preserve">araw-araw o personal na pangangalaga), </w:t>
      </w:r>
    </w:p>
    <w:p w14:paraId="22B6BA07" w14:textId="34E51B29" w:rsidR="00C07FD1" w:rsidRPr="007947EA" w:rsidRDefault="00256FFB" w:rsidP="00C07FD1">
      <w:pPr>
        <w:pStyle w:val="Bulletpoints-secondtier"/>
      </w:pPr>
      <w:proofErr w:type="spellStart"/>
      <w:r>
        <w:t>mga</w:t>
      </w:r>
      <w:proofErr w:type="spellEnd"/>
      <w:r>
        <w:t xml:space="preserve"> </w:t>
      </w:r>
      <w:proofErr w:type="spellStart"/>
      <w:r>
        <w:t>natatanging</w:t>
      </w:r>
      <w:proofErr w:type="spellEnd"/>
      <w:r>
        <w:t xml:space="preserve"> </w:t>
      </w:r>
      <w:proofErr w:type="spellStart"/>
      <w:r>
        <w:t>suporta</w:t>
      </w:r>
      <w:proofErr w:type="spellEnd"/>
      <w:r>
        <w:t xml:space="preserve">, </w:t>
      </w:r>
      <w:proofErr w:type="spellStart"/>
      <w:r>
        <w:t>mga</w:t>
      </w:r>
      <w:proofErr w:type="spellEnd"/>
      <w:r>
        <w:t xml:space="preserve"> </w:t>
      </w:r>
      <w:proofErr w:type="spellStart"/>
      <w:r>
        <w:t>suporta</w:t>
      </w:r>
      <w:proofErr w:type="spellEnd"/>
      <w:r>
        <w:t xml:space="preserve"> </w:t>
      </w:r>
      <w:proofErr w:type="spellStart"/>
      <w:r>
        <w:t>sa</w:t>
      </w:r>
      <w:proofErr w:type="spellEnd"/>
      <w:r>
        <w:t xml:space="preserve"> </w:t>
      </w:r>
      <w:proofErr w:type="spellStart"/>
      <w:r>
        <w:t>pagpapatatag</w:t>
      </w:r>
      <w:proofErr w:type="spellEnd"/>
      <w:r>
        <w:t xml:space="preserve"> ng </w:t>
      </w:r>
      <w:proofErr w:type="spellStart"/>
      <w:r>
        <w:t>kapasidad</w:t>
      </w:r>
      <w:proofErr w:type="spellEnd"/>
      <w:r>
        <w:t xml:space="preserve"> (</w:t>
      </w:r>
      <w:proofErr w:type="spellStart"/>
      <w:r>
        <w:t>tulad</w:t>
      </w:r>
      <w:proofErr w:type="spellEnd"/>
      <w:r>
        <w:t xml:space="preserve"> ng </w:t>
      </w:r>
      <w:proofErr w:type="spellStart"/>
      <w:r>
        <w:t>mga</w:t>
      </w:r>
      <w:proofErr w:type="spellEnd"/>
      <w:r>
        <w:t xml:space="preserve"> </w:t>
      </w:r>
      <w:proofErr w:type="spellStart"/>
      <w:r>
        <w:t>suporta</w:t>
      </w:r>
      <w:proofErr w:type="spellEnd"/>
      <w:r>
        <w:t xml:space="preserve"> </w:t>
      </w:r>
      <w:r w:rsidR="00461993">
        <w:br/>
      </w:r>
      <w:proofErr w:type="spellStart"/>
      <w:r>
        <w:t>sa</w:t>
      </w:r>
      <w:proofErr w:type="spellEnd"/>
      <w:r>
        <w:t xml:space="preserve"> </w:t>
      </w:r>
      <w:proofErr w:type="spellStart"/>
      <w:r>
        <w:t>kalusugan</w:t>
      </w:r>
      <w:proofErr w:type="spellEnd"/>
      <w:r>
        <w:t xml:space="preserve"> at </w:t>
      </w:r>
      <w:proofErr w:type="spellStart"/>
      <w:r>
        <w:t>panterapeutika</w:t>
      </w:r>
      <w:proofErr w:type="spellEnd"/>
      <w:r>
        <w:t xml:space="preserve">), </w:t>
      </w:r>
    </w:p>
    <w:p w14:paraId="570B6367" w14:textId="77777777" w:rsidR="00C07FD1" w:rsidRPr="007947EA" w:rsidRDefault="00256FFB" w:rsidP="00C07FD1">
      <w:pPr>
        <w:pStyle w:val="Bulletpoints-secondtier"/>
      </w:pPr>
      <w:proofErr w:type="spellStart"/>
      <w:r>
        <w:t>mga</w:t>
      </w:r>
      <w:proofErr w:type="spellEnd"/>
      <w:r>
        <w:t xml:space="preserve"> </w:t>
      </w:r>
      <w:proofErr w:type="spellStart"/>
      <w:r>
        <w:t>lider</w:t>
      </w:r>
      <w:proofErr w:type="spellEnd"/>
      <w:r>
        <w:t xml:space="preserve"> at </w:t>
      </w:r>
      <w:proofErr w:type="spellStart"/>
      <w:r>
        <w:t>tagapamahala</w:t>
      </w:r>
      <w:proofErr w:type="spellEnd"/>
      <w:r>
        <w:t>, at</w:t>
      </w:r>
    </w:p>
    <w:p w14:paraId="6AF13D7B" w14:textId="77777777" w:rsidR="00C07FD1" w:rsidRPr="007947EA" w:rsidRDefault="00256FFB" w:rsidP="00C07FD1">
      <w:pPr>
        <w:pStyle w:val="Bulletpoints-secondtier"/>
      </w:pPr>
      <w:proofErr w:type="spellStart"/>
      <w:r>
        <w:t>mga</w:t>
      </w:r>
      <w:proofErr w:type="spellEnd"/>
      <w:r>
        <w:t xml:space="preserve"> </w:t>
      </w:r>
      <w:proofErr w:type="spellStart"/>
      <w:r>
        <w:t>pantulong</w:t>
      </w:r>
      <w:proofErr w:type="spellEnd"/>
      <w:r>
        <w:t xml:space="preserve"> </w:t>
      </w:r>
      <w:proofErr w:type="spellStart"/>
      <w:r>
        <w:t>na</w:t>
      </w:r>
      <w:proofErr w:type="spellEnd"/>
      <w:r>
        <w:t xml:space="preserve"> </w:t>
      </w:r>
      <w:proofErr w:type="spellStart"/>
      <w:r>
        <w:t>serbisyo</w:t>
      </w:r>
      <w:proofErr w:type="spellEnd"/>
      <w:r>
        <w:t xml:space="preserve"> (</w:t>
      </w:r>
      <w:proofErr w:type="spellStart"/>
      <w:r>
        <w:t>tulad</w:t>
      </w:r>
      <w:proofErr w:type="spellEnd"/>
      <w:r>
        <w:t xml:space="preserve"> ng </w:t>
      </w:r>
      <w:proofErr w:type="spellStart"/>
      <w:r>
        <w:t>pagmimintena</w:t>
      </w:r>
      <w:proofErr w:type="spellEnd"/>
      <w:r>
        <w:t xml:space="preserve">, </w:t>
      </w:r>
      <w:proofErr w:type="spellStart"/>
      <w:r>
        <w:t>paglilinis</w:t>
      </w:r>
      <w:proofErr w:type="spellEnd"/>
      <w:r>
        <w:t xml:space="preserve"> o </w:t>
      </w:r>
      <w:proofErr w:type="spellStart"/>
      <w:r>
        <w:t>pantanggap</w:t>
      </w:r>
      <w:proofErr w:type="spellEnd"/>
      <w:r>
        <w:t>).</w:t>
      </w:r>
    </w:p>
    <w:p w14:paraId="43D09A6F" w14:textId="77777777" w:rsidR="00C07FD1" w:rsidRDefault="00256FFB" w:rsidP="00C07FD1">
      <w:pPr>
        <w:pStyle w:val="Bulletpoints"/>
      </w:pPr>
      <w:proofErr w:type="spellStart"/>
      <w:r w:rsidRPr="007947EA">
        <w:t>Idinisenyo</w:t>
      </w:r>
      <w:proofErr w:type="spellEnd"/>
      <w:r w:rsidRPr="007947EA">
        <w:t xml:space="preserve"> para </w:t>
      </w:r>
      <w:proofErr w:type="spellStart"/>
      <w:r w:rsidRPr="007947EA">
        <w:t>sa</w:t>
      </w:r>
      <w:proofErr w:type="spellEnd"/>
      <w:r w:rsidRPr="007947EA">
        <w:t xml:space="preserve"> </w:t>
      </w:r>
      <w:proofErr w:type="spellStart"/>
      <w:r w:rsidRPr="007947EA">
        <w:t>sinumang</w:t>
      </w:r>
      <w:proofErr w:type="spellEnd"/>
      <w:r w:rsidRPr="007947EA">
        <w:t xml:space="preserve"> </w:t>
      </w:r>
      <w:proofErr w:type="spellStart"/>
      <w:r w:rsidRPr="007947EA">
        <w:t>kailangang</w:t>
      </w:r>
      <w:proofErr w:type="spellEnd"/>
      <w:r w:rsidRPr="007947EA">
        <w:t xml:space="preserve"> </w:t>
      </w:r>
      <w:proofErr w:type="spellStart"/>
      <w:r w:rsidRPr="007947EA">
        <w:t>maunawaan</w:t>
      </w:r>
      <w:proofErr w:type="spellEnd"/>
      <w:r w:rsidRPr="007947EA">
        <w:t xml:space="preserve">, </w:t>
      </w:r>
      <w:proofErr w:type="spellStart"/>
      <w:r w:rsidRPr="007947EA">
        <w:t>idirekta</w:t>
      </w:r>
      <w:proofErr w:type="spellEnd"/>
      <w:r w:rsidRPr="007947EA">
        <w:t xml:space="preserve"> o </w:t>
      </w:r>
      <w:proofErr w:type="spellStart"/>
      <w:r w:rsidRPr="007947EA">
        <w:t>makilahok</w:t>
      </w:r>
      <w:proofErr w:type="spellEnd"/>
      <w:r w:rsidRPr="007947EA">
        <w:t xml:space="preserve"> </w:t>
      </w:r>
      <w:proofErr w:type="spellStart"/>
      <w:r w:rsidRPr="007947EA">
        <w:t>sa</w:t>
      </w:r>
      <w:proofErr w:type="spellEnd"/>
      <w:r w:rsidRPr="007947EA">
        <w:t xml:space="preserve"> NDIS </w:t>
      </w:r>
      <w:proofErr w:type="spellStart"/>
      <w:r w:rsidRPr="007947EA">
        <w:t>na</w:t>
      </w:r>
      <w:proofErr w:type="spellEnd"/>
      <w:r w:rsidRPr="007947EA">
        <w:t xml:space="preserve"> workforce. </w:t>
      </w:r>
    </w:p>
    <w:p w14:paraId="34C16CD1" w14:textId="77777777" w:rsidR="002F4672" w:rsidRPr="00D47462" w:rsidRDefault="00256FFB" w:rsidP="002F4672">
      <w:pPr>
        <w:pStyle w:val="Heading3"/>
      </w:pPr>
      <w:r>
        <w:t xml:space="preserve">Pag-access at </w:t>
      </w:r>
      <w:proofErr w:type="spellStart"/>
      <w:r>
        <w:t>paggamit</w:t>
      </w:r>
      <w:proofErr w:type="spellEnd"/>
      <w:r>
        <w:t xml:space="preserve"> ng Framework</w:t>
      </w:r>
    </w:p>
    <w:p w14:paraId="7B785541" w14:textId="77777777" w:rsidR="002F4672" w:rsidRPr="007D161A" w:rsidRDefault="00256FFB" w:rsidP="002F4672">
      <w:pPr>
        <w:rPr>
          <w:rStyle w:val="Hyperlink"/>
          <w:i/>
          <w:color w:val="auto"/>
          <w:u w:val="none"/>
        </w:rPr>
      </w:pPr>
      <w:r w:rsidRPr="007D161A">
        <w:t xml:space="preserve">Ang Framework ay </w:t>
      </w:r>
      <w:proofErr w:type="spellStart"/>
      <w:r w:rsidRPr="007D161A">
        <w:t>magagamit</w:t>
      </w:r>
      <w:proofErr w:type="spellEnd"/>
      <w:r w:rsidRPr="007D161A">
        <w:t xml:space="preserve"> online at </w:t>
      </w:r>
      <w:proofErr w:type="spellStart"/>
      <w:r w:rsidRPr="007D161A">
        <w:t>bilang</w:t>
      </w:r>
      <w:proofErr w:type="spellEnd"/>
      <w:r w:rsidRPr="007D161A">
        <w:t xml:space="preserve"> </w:t>
      </w:r>
      <w:proofErr w:type="spellStart"/>
      <w:r w:rsidRPr="007D161A">
        <w:t>isang</w:t>
      </w:r>
      <w:proofErr w:type="spellEnd"/>
      <w:r w:rsidRPr="007D161A">
        <w:t xml:space="preserve"> </w:t>
      </w:r>
      <w:proofErr w:type="spellStart"/>
      <w:r w:rsidRPr="007D161A">
        <w:t>mada</w:t>
      </w:r>
      <w:proofErr w:type="spellEnd"/>
      <w:r w:rsidRPr="007D161A">
        <w:t xml:space="preserve">-download </w:t>
      </w:r>
      <w:proofErr w:type="spellStart"/>
      <w:r w:rsidRPr="007D161A">
        <w:t>na</w:t>
      </w:r>
      <w:proofErr w:type="spellEnd"/>
      <w:r w:rsidRPr="007D161A">
        <w:t xml:space="preserve"> PDF. </w:t>
      </w:r>
      <w:hyperlink r:id="rId11" w:history="1">
        <w:proofErr w:type="spellStart"/>
        <w:r w:rsidRPr="007D161A">
          <w:rPr>
            <w:rStyle w:val="Hyperlink"/>
          </w:rPr>
          <w:t>Balangkas</w:t>
        </w:r>
        <w:proofErr w:type="spellEnd"/>
        <w:r w:rsidRPr="007D161A">
          <w:rPr>
            <w:rStyle w:val="Hyperlink"/>
          </w:rPr>
          <w:t xml:space="preserve"> (Framework) | </w:t>
        </w:r>
        <w:proofErr w:type="spellStart"/>
        <w:r w:rsidRPr="007D161A">
          <w:rPr>
            <w:rStyle w:val="Hyperlink"/>
          </w:rPr>
          <w:t>Kakayahan</w:t>
        </w:r>
        <w:proofErr w:type="spellEnd"/>
        <w:r w:rsidRPr="007D161A">
          <w:rPr>
            <w:rStyle w:val="Hyperlink"/>
          </w:rPr>
          <w:t xml:space="preserve"> ng </w:t>
        </w:r>
        <w:proofErr w:type="spellStart"/>
        <w:r w:rsidRPr="007D161A">
          <w:rPr>
            <w:rStyle w:val="Hyperlink"/>
          </w:rPr>
          <w:t>mga</w:t>
        </w:r>
        <w:proofErr w:type="spellEnd"/>
        <w:r w:rsidRPr="007D161A">
          <w:rPr>
            <w:rStyle w:val="Hyperlink"/>
          </w:rPr>
          <w:t xml:space="preserve"> </w:t>
        </w:r>
        <w:proofErr w:type="spellStart"/>
        <w:r w:rsidRPr="007D161A">
          <w:rPr>
            <w:rStyle w:val="Hyperlink"/>
          </w:rPr>
          <w:t>Manggagawa</w:t>
        </w:r>
        <w:proofErr w:type="spellEnd"/>
        <w:r w:rsidRPr="007D161A">
          <w:rPr>
            <w:rStyle w:val="Hyperlink"/>
          </w:rPr>
          <w:t xml:space="preserve"> </w:t>
        </w:r>
        <w:proofErr w:type="spellStart"/>
        <w:r w:rsidRPr="007D161A">
          <w:rPr>
            <w:rStyle w:val="Hyperlink"/>
          </w:rPr>
          <w:t>sa</w:t>
        </w:r>
        <w:proofErr w:type="spellEnd"/>
        <w:r w:rsidRPr="007D161A">
          <w:rPr>
            <w:rStyle w:val="Hyperlink"/>
          </w:rPr>
          <w:t xml:space="preserve"> NDIS (ndiscommission.gov.au)</w:t>
        </w:r>
      </w:hyperlink>
    </w:p>
    <w:bookmarkEnd w:id="2"/>
    <w:bookmarkEnd w:id="3"/>
    <w:p w14:paraId="526B9BD1" w14:textId="77777777" w:rsidR="002F4672" w:rsidRPr="007C7DCA" w:rsidRDefault="00256FFB" w:rsidP="002F4672">
      <w:pPr>
        <w:rPr>
          <w:b/>
        </w:rPr>
      </w:pPr>
      <w:r w:rsidRPr="007C7DCA">
        <w:t xml:space="preserve">Para </w:t>
      </w:r>
      <w:proofErr w:type="spellStart"/>
      <w:r w:rsidRPr="007C7DCA">
        <w:t>sa</w:t>
      </w:r>
      <w:proofErr w:type="spellEnd"/>
      <w:r w:rsidRPr="007C7DCA">
        <w:t xml:space="preserve"> </w:t>
      </w:r>
      <w:proofErr w:type="spellStart"/>
      <w:r w:rsidRPr="007C7DCA">
        <w:t>karagdagang</w:t>
      </w:r>
      <w:proofErr w:type="spellEnd"/>
      <w:r w:rsidRPr="007C7DCA">
        <w:t xml:space="preserve"> </w:t>
      </w:r>
      <w:proofErr w:type="spellStart"/>
      <w:r w:rsidRPr="007C7DCA">
        <w:t>impormasyon</w:t>
      </w:r>
      <w:proofErr w:type="spellEnd"/>
      <w:r w:rsidRPr="007C7DCA">
        <w:t xml:space="preserve"> </w:t>
      </w:r>
      <w:proofErr w:type="spellStart"/>
      <w:r w:rsidRPr="007C7DCA">
        <w:t>tungkol</w:t>
      </w:r>
      <w:proofErr w:type="spellEnd"/>
      <w:r w:rsidRPr="007C7DCA">
        <w:t xml:space="preserve"> </w:t>
      </w:r>
      <w:proofErr w:type="spellStart"/>
      <w:r w:rsidRPr="007C7DCA">
        <w:t>sa</w:t>
      </w:r>
      <w:proofErr w:type="spellEnd"/>
      <w:r w:rsidRPr="007C7DCA">
        <w:t xml:space="preserve"> Framework o </w:t>
      </w:r>
      <w:proofErr w:type="spellStart"/>
      <w:r w:rsidRPr="007C7DCA">
        <w:t>pagpapatupad</w:t>
      </w:r>
      <w:proofErr w:type="spellEnd"/>
      <w:r w:rsidRPr="007C7DCA">
        <w:t xml:space="preserve"> </w:t>
      </w:r>
      <w:proofErr w:type="spellStart"/>
      <w:r w:rsidRPr="007C7DCA">
        <w:t>nito</w:t>
      </w:r>
      <w:proofErr w:type="spellEnd"/>
      <w:r w:rsidRPr="007C7DCA">
        <w:t xml:space="preserve">, </w:t>
      </w:r>
      <w:proofErr w:type="spellStart"/>
      <w:r w:rsidRPr="007C7DCA">
        <w:t>bisitahin</w:t>
      </w:r>
      <w:proofErr w:type="spellEnd"/>
      <w:r w:rsidRPr="007C7DCA">
        <w:t xml:space="preserve"> ang website</w:t>
      </w:r>
      <w:r w:rsidRPr="007C7DCA">
        <w:rPr>
          <w:b/>
        </w:rPr>
        <w:t xml:space="preserve">: </w:t>
      </w:r>
      <w:hyperlink r:id="rId12" w:history="1">
        <w:r w:rsidRPr="007C7DCA">
          <w:rPr>
            <w:rStyle w:val="Hyperlink"/>
          </w:rPr>
          <w:t>https://workforcecapability.ndiscommission.gov.au/</w:t>
        </w:r>
      </w:hyperlink>
      <w:r w:rsidRPr="007C7DCA">
        <w:t>.</w:t>
      </w:r>
    </w:p>
    <w:p w14:paraId="05458ED9" w14:textId="77777777" w:rsidR="002F4672" w:rsidRPr="00952F30" w:rsidRDefault="00256FFB" w:rsidP="002F4672">
      <w:pPr>
        <w:rPr>
          <w:lang w:val="it-IT"/>
        </w:rPr>
      </w:pPr>
      <w:r w:rsidRPr="00952F30">
        <w:rPr>
          <w:b/>
          <w:lang w:val="it-IT"/>
        </w:rPr>
        <w:t xml:space="preserve">Makipag-ugnay sa: </w:t>
      </w:r>
      <w:hyperlink r:id="rId13" w:history="1">
        <w:r w:rsidRPr="00952F30">
          <w:rPr>
            <w:rStyle w:val="Hyperlink"/>
            <w:lang w:val="it-IT"/>
          </w:rPr>
          <w:t>workforcecapability@ndiscommission.gov.au</w:t>
        </w:r>
      </w:hyperlink>
      <w:r w:rsidRPr="00952F30">
        <w:rPr>
          <w:lang w:val="it-IT"/>
        </w:rPr>
        <w:t xml:space="preserve"> o 1800 035 554.</w:t>
      </w:r>
    </w:p>
    <w:p w14:paraId="5885E037" w14:textId="77777777" w:rsidR="0088775F" w:rsidRPr="00952F30" w:rsidRDefault="0088775F" w:rsidP="002F4672">
      <w:pPr>
        <w:rPr>
          <w:lang w:val="it-IT"/>
        </w:rPr>
      </w:pPr>
    </w:p>
    <w:sectPr w:rsidR="0088775F" w:rsidRPr="00952F30" w:rsidSect="005363F5">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D878" w14:textId="77777777" w:rsidR="00B42D79" w:rsidRDefault="00B42D79">
      <w:pPr>
        <w:spacing w:after="0" w:line="240" w:lineRule="auto"/>
      </w:pPr>
      <w:r>
        <w:separator/>
      </w:r>
    </w:p>
  </w:endnote>
  <w:endnote w:type="continuationSeparator" w:id="0">
    <w:p w14:paraId="4BFA62A6" w14:textId="77777777" w:rsidR="00B42D79" w:rsidRDefault="00B4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C1DFF4-C8E0-4407-B678-0A1FE2FA6724}"/>
    <w:embedBold r:id="rId2" w:fontKey="{831A8048-E7B8-45CE-A00B-4CCA68C3A2C1}"/>
    <w:embedItalic r:id="rId3" w:fontKey="{094FC336-86C2-40E1-8C0C-AF0F445A40EE}"/>
    <w:embedBoldItalic r:id="rId4" w:fontKey="{662D7517-152F-4917-99D5-D35F1FA1DEB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DE87" w14:textId="77777777" w:rsidR="007F7C5C" w:rsidRDefault="007F7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6BA4" w14:textId="77777777" w:rsidR="009E0720" w:rsidRPr="005363F5" w:rsidRDefault="00256FFB" w:rsidP="005C27A3">
    <w:pPr>
      <w:pStyle w:val="Footer"/>
      <w:tabs>
        <w:tab w:val="clear" w:pos="4513"/>
        <w:tab w:val="clear" w:pos="9026"/>
        <w:tab w:val="left" w:pos="567"/>
        <w:tab w:val="left" w:pos="7560"/>
        <w:tab w:val="right" w:pos="11057"/>
      </w:tabs>
      <w:ind w:right="28"/>
      <w:rPr>
        <w:rFonts w:cs="Calibri (Body)"/>
        <w:position w:val="-60"/>
      </w:rPr>
    </w:pPr>
    <w:r w:rsidRPr="003F61F4">
      <w:t xml:space="preserve">Factsheet </w:t>
    </w:r>
    <w:proofErr w:type="spellStart"/>
    <w:r w:rsidRPr="003F61F4">
      <w:t>sa</w:t>
    </w:r>
    <w:proofErr w:type="spellEnd"/>
    <w:r w:rsidRPr="003F61F4">
      <w:t xml:space="preserve"> Framework ng </w:t>
    </w:r>
    <w:proofErr w:type="spellStart"/>
    <w:r w:rsidRPr="003F61F4">
      <w:t>Kakayahan</w:t>
    </w:r>
    <w:proofErr w:type="spellEnd"/>
    <w:r w:rsidRPr="003F61F4">
      <w:t xml:space="preserve"> ng </w:t>
    </w:r>
    <w:proofErr w:type="spellStart"/>
    <w:r w:rsidRPr="003F61F4">
      <w:t>mga</w:t>
    </w:r>
    <w:proofErr w:type="spellEnd"/>
    <w:r w:rsidRPr="003F61F4">
      <w:t xml:space="preserve"> </w:t>
    </w:r>
    <w:proofErr w:type="spellStart"/>
    <w:r w:rsidRPr="003F61F4">
      <w:t>Manggagawa</w:t>
    </w:r>
    <w:proofErr w:type="spellEnd"/>
    <w:r w:rsidRPr="003F61F4">
      <w:t xml:space="preserve"> </w:t>
    </w:r>
    <w:proofErr w:type="spellStart"/>
    <w:r w:rsidRPr="003F61F4">
      <w:t>sa</w:t>
    </w:r>
    <w:proofErr w:type="spellEnd"/>
    <w:r w:rsidRPr="003F61F4">
      <w:t xml:space="preserve"> NDIS | </w:t>
    </w:r>
    <w:proofErr w:type="spellStart"/>
    <w:r w:rsidRPr="003F61F4">
      <w:t>Enero</w:t>
    </w:r>
    <w:proofErr w:type="spellEnd"/>
    <w:r w:rsidRPr="003F61F4">
      <w:t xml:space="preserve"> 2023 </w:t>
    </w:r>
    <w:r w:rsidRPr="003F61F4">
      <w:tab/>
      <w:t xml:space="preserve">Pahina </w:t>
    </w:r>
    <w:r w:rsidR="00B26FAC" w:rsidRPr="00567958">
      <w:rPr>
        <w:lang w:val="en-GB"/>
      </w:rPr>
      <w:fldChar w:fldCharType="begin"/>
    </w:r>
    <w:r w:rsidR="00B26FAC" w:rsidRPr="00567958">
      <w:instrText xml:space="preserve"> PAGE </w:instrText>
    </w:r>
    <w:r w:rsidR="00B26FAC" w:rsidRPr="00567958">
      <w:rPr>
        <w:lang w:val="en-GB"/>
      </w:rPr>
      <w:fldChar w:fldCharType="separate"/>
    </w:r>
    <w:r w:rsidR="00B26FAC" w:rsidRPr="00567958">
      <w:t>3</w:t>
    </w:r>
    <w:r w:rsidR="00B26FAC" w:rsidRPr="00567958">
      <w:rPr>
        <w:lang w:val="en-GB"/>
      </w:rPr>
      <w:fldChar w:fldCharType="end"/>
    </w:r>
    <w:r w:rsidRPr="003F61F4">
      <w:tab/>
    </w:r>
    <w:r w:rsidRPr="005363F5">
      <w:rPr>
        <w:rFonts w:cs="Calibri (Body)"/>
        <w:noProof/>
        <w:position w:val="-60"/>
        <w:lang w:eastAsia="en-AU"/>
      </w:rPr>
      <w:drawing>
        <wp:inline distT="0" distB="0" distL="0" distR="0" wp14:anchorId="5F92FEC5" wp14:editId="734D9B7C">
          <wp:extent cx="1004400" cy="889200"/>
          <wp:effectExtent l="0" t="0" r="0" b="0"/>
          <wp:docPr id="6" name="Picture 6"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015F" w14:textId="77777777" w:rsidR="007F7C5C" w:rsidRDefault="007F7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35DC5" w14:textId="77777777" w:rsidR="00B42D79" w:rsidRDefault="00B42D79">
      <w:pPr>
        <w:spacing w:after="0" w:line="240" w:lineRule="auto"/>
      </w:pPr>
      <w:r>
        <w:separator/>
      </w:r>
    </w:p>
  </w:footnote>
  <w:footnote w:type="continuationSeparator" w:id="0">
    <w:p w14:paraId="1C36B662" w14:textId="77777777" w:rsidR="00B42D79" w:rsidRDefault="00B42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3B29" w14:textId="77777777" w:rsidR="007F7C5C" w:rsidRDefault="007F7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6164" w14:textId="77777777" w:rsidR="00B04ED8" w:rsidRDefault="00256FFB"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402E63FF" wp14:editId="0E5E5F33">
          <wp:extent cx="1943100" cy="431800"/>
          <wp:effectExtent l="0" t="0" r="0" b="0"/>
          <wp:docPr id="2" name="Picture 2"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2521C33" wp14:editId="4CA27CB0">
          <wp:extent cx="2227966" cy="418513"/>
          <wp:effectExtent l="0" t="0" r="0" b="635"/>
          <wp:docPr id="5" name="Picture 5"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7698" w14:textId="77777777" w:rsidR="007F7C5C" w:rsidRDefault="007F7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52AA3F6">
      <w:start w:val="1"/>
      <w:numFmt w:val="bullet"/>
      <w:lvlText w:val=""/>
      <w:lvlJc w:val="left"/>
      <w:pPr>
        <w:ind w:left="720" w:hanging="360"/>
      </w:pPr>
      <w:rPr>
        <w:rFonts w:ascii="Symbol" w:hAnsi="Symbol" w:hint="default"/>
      </w:rPr>
    </w:lvl>
    <w:lvl w:ilvl="1" w:tplc="9A205E38">
      <w:start w:val="1"/>
      <w:numFmt w:val="bullet"/>
      <w:lvlText w:val="o"/>
      <w:lvlJc w:val="left"/>
      <w:pPr>
        <w:ind w:left="1440" w:hanging="360"/>
      </w:pPr>
      <w:rPr>
        <w:rFonts w:ascii="Courier New" w:hAnsi="Courier New" w:cs="Courier New" w:hint="default"/>
      </w:rPr>
    </w:lvl>
    <w:lvl w:ilvl="2" w:tplc="278C9598">
      <w:start w:val="1"/>
      <w:numFmt w:val="bullet"/>
      <w:lvlText w:val=""/>
      <w:lvlJc w:val="left"/>
      <w:pPr>
        <w:ind w:left="2160" w:hanging="360"/>
      </w:pPr>
      <w:rPr>
        <w:rFonts w:ascii="Wingdings" w:hAnsi="Wingdings" w:hint="default"/>
      </w:rPr>
    </w:lvl>
    <w:lvl w:ilvl="3" w:tplc="8FF29E0E">
      <w:start w:val="1"/>
      <w:numFmt w:val="bullet"/>
      <w:lvlText w:val=""/>
      <w:lvlJc w:val="left"/>
      <w:pPr>
        <w:ind w:left="2880" w:hanging="360"/>
      </w:pPr>
      <w:rPr>
        <w:rFonts w:ascii="Symbol" w:hAnsi="Symbol" w:hint="default"/>
      </w:rPr>
    </w:lvl>
    <w:lvl w:ilvl="4" w:tplc="28EEB068">
      <w:start w:val="1"/>
      <w:numFmt w:val="bullet"/>
      <w:lvlText w:val="o"/>
      <w:lvlJc w:val="left"/>
      <w:pPr>
        <w:ind w:left="3600" w:hanging="360"/>
      </w:pPr>
      <w:rPr>
        <w:rFonts w:ascii="Courier New" w:hAnsi="Courier New" w:cs="Courier New" w:hint="default"/>
      </w:rPr>
    </w:lvl>
    <w:lvl w:ilvl="5" w:tplc="08AE4EA4">
      <w:start w:val="1"/>
      <w:numFmt w:val="bullet"/>
      <w:lvlText w:val=""/>
      <w:lvlJc w:val="left"/>
      <w:pPr>
        <w:ind w:left="4320" w:hanging="360"/>
      </w:pPr>
      <w:rPr>
        <w:rFonts w:ascii="Wingdings" w:hAnsi="Wingdings" w:hint="default"/>
      </w:rPr>
    </w:lvl>
    <w:lvl w:ilvl="6" w:tplc="5C98D158">
      <w:start w:val="1"/>
      <w:numFmt w:val="bullet"/>
      <w:lvlText w:val=""/>
      <w:lvlJc w:val="left"/>
      <w:pPr>
        <w:ind w:left="5040" w:hanging="360"/>
      </w:pPr>
      <w:rPr>
        <w:rFonts w:ascii="Symbol" w:hAnsi="Symbol" w:hint="default"/>
      </w:rPr>
    </w:lvl>
    <w:lvl w:ilvl="7" w:tplc="DE18C9CC">
      <w:start w:val="1"/>
      <w:numFmt w:val="bullet"/>
      <w:lvlText w:val="o"/>
      <w:lvlJc w:val="left"/>
      <w:pPr>
        <w:ind w:left="5760" w:hanging="360"/>
      </w:pPr>
      <w:rPr>
        <w:rFonts w:ascii="Courier New" w:hAnsi="Courier New" w:cs="Courier New" w:hint="default"/>
      </w:rPr>
    </w:lvl>
    <w:lvl w:ilvl="8" w:tplc="3F7CCC2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58D42E46">
      <w:start w:val="1"/>
      <w:numFmt w:val="bullet"/>
      <w:lvlText w:val=""/>
      <w:lvlJc w:val="left"/>
      <w:pPr>
        <w:ind w:left="1134" w:hanging="360"/>
      </w:pPr>
      <w:rPr>
        <w:rFonts w:ascii="Symbol" w:hAnsi="Symbol" w:hint="default"/>
      </w:rPr>
    </w:lvl>
    <w:lvl w:ilvl="1" w:tplc="8D8A789E" w:tentative="1">
      <w:start w:val="1"/>
      <w:numFmt w:val="bullet"/>
      <w:lvlText w:val="o"/>
      <w:lvlJc w:val="left"/>
      <w:pPr>
        <w:ind w:left="1854" w:hanging="360"/>
      </w:pPr>
      <w:rPr>
        <w:rFonts w:ascii="Courier New" w:hAnsi="Courier New" w:cs="Courier New" w:hint="default"/>
      </w:rPr>
    </w:lvl>
    <w:lvl w:ilvl="2" w:tplc="D7264C78" w:tentative="1">
      <w:start w:val="1"/>
      <w:numFmt w:val="bullet"/>
      <w:lvlText w:val=""/>
      <w:lvlJc w:val="left"/>
      <w:pPr>
        <w:ind w:left="2574" w:hanging="360"/>
      </w:pPr>
      <w:rPr>
        <w:rFonts w:ascii="Wingdings" w:hAnsi="Wingdings" w:hint="default"/>
      </w:rPr>
    </w:lvl>
    <w:lvl w:ilvl="3" w:tplc="0B9A65BA" w:tentative="1">
      <w:start w:val="1"/>
      <w:numFmt w:val="bullet"/>
      <w:lvlText w:val=""/>
      <w:lvlJc w:val="left"/>
      <w:pPr>
        <w:ind w:left="3294" w:hanging="360"/>
      </w:pPr>
      <w:rPr>
        <w:rFonts w:ascii="Symbol" w:hAnsi="Symbol" w:hint="default"/>
      </w:rPr>
    </w:lvl>
    <w:lvl w:ilvl="4" w:tplc="21401C8C" w:tentative="1">
      <w:start w:val="1"/>
      <w:numFmt w:val="bullet"/>
      <w:lvlText w:val="o"/>
      <w:lvlJc w:val="left"/>
      <w:pPr>
        <w:ind w:left="4014" w:hanging="360"/>
      </w:pPr>
      <w:rPr>
        <w:rFonts w:ascii="Courier New" w:hAnsi="Courier New" w:cs="Courier New" w:hint="default"/>
      </w:rPr>
    </w:lvl>
    <w:lvl w:ilvl="5" w:tplc="75D28DE4" w:tentative="1">
      <w:start w:val="1"/>
      <w:numFmt w:val="bullet"/>
      <w:lvlText w:val=""/>
      <w:lvlJc w:val="left"/>
      <w:pPr>
        <w:ind w:left="4734" w:hanging="360"/>
      </w:pPr>
      <w:rPr>
        <w:rFonts w:ascii="Wingdings" w:hAnsi="Wingdings" w:hint="default"/>
      </w:rPr>
    </w:lvl>
    <w:lvl w:ilvl="6" w:tplc="DCA8C9AC" w:tentative="1">
      <w:start w:val="1"/>
      <w:numFmt w:val="bullet"/>
      <w:lvlText w:val=""/>
      <w:lvlJc w:val="left"/>
      <w:pPr>
        <w:ind w:left="5454" w:hanging="360"/>
      </w:pPr>
      <w:rPr>
        <w:rFonts w:ascii="Symbol" w:hAnsi="Symbol" w:hint="default"/>
      </w:rPr>
    </w:lvl>
    <w:lvl w:ilvl="7" w:tplc="6B785364" w:tentative="1">
      <w:start w:val="1"/>
      <w:numFmt w:val="bullet"/>
      <w:lvlText w:val="o"/>
      <w:lvlJc w:val="left"/>
      <w:pPr>
        <w:ind w:left="6174" w:hanging="360"/>
      </w:pPr>
      <w:rPr>
        <w:rFonts w:ascii="Courier New" w:hAnsi="Courier New" w:cs="Courier New" w:hint="default"/>
      </w:rPr>
    </w:lvl>
    <w:lvl w:ilvl="8" w:tplc="8EF8532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498294FA">
      <w:start w:val="1"/>
      <w:numFmt w:val="bullet"/>
      <w:lvlText w:val=""/>
      <w:lvlJc w:val="left"/>
      <w:pPr>
        <w:ind w:left="720" w:hanging="360"/>
      </w:pPr>
      <w:rPr>
        <w:rFonts w:ascii="Symbol" w:hAnsi="Symbol" w:hint="default"/>
      </w:rPr>
    </w:lvl>
    <w:lvl w:ilvl="1" w:tplc="C95C563C" w:tentative="1">
      <w:start w:val="1"/>
      <w:numFmt w:val="bullet"/>
      <w:lvlText w:val="o"/>
      <w:lvlJc w:val="left"/>
      <w:pPr>
        <w:ind w:left="1440" w:hanging="360"/>
      </w:pPr>
      <w:rPr>
        <w:rFonts w:ascii="Courier New" w:hAnsi="Courier New" w:cs="Courier New" w:hint="default"/>
      </w:rPr>
    </w:lvl>
    <w:lvl w:ilvl="2" w:tplc="98D826D8" w:tentative="1">
      <w:start w:val="1"/>
      <w:numFmt w:val="bullet"/>
      <w:lvlText w:val=""/>
      <w:lvlJc w:val="left"/>
      <w:pPr>
        <w:ind w:left="2160" w:hanging="360"/>
      </w:pPr>
      <w:rPr>
        <w:rFonts w:ascii="Wingdings" w:hAnsi="Wingdings" w:hint="default"/>
      </w:rPr>
    </w:lvl>
    <w:lvl w:ilvl="3" w:tplc="756634F8" w:tentative="1">
      <w:start w:val="1"/>
      <w:numFmt w:val="bullet"/>
      <w:lvlText w:val=""/>
      <w:lvlJc w:val="left"/>
      <w:pPr>
        <w:ind w:left="2880" w:hanging="360"/>
      </w:pPr>
      <w:rPr>
        <w:rFonts w:ascii="Symbol" w:hAnsi="Symbol" w:hint="default"/>
      </w:rPr>
    </w:lvl>
    <w:lvl w:ilvl="4" w:tplc="596016DE" w:tentative="1">
      <w:start w:val="1"/>
      <w:numFmt w:val="bullet"/>
      <w:lvlText w:val="o"/>
      <w:lvlJc w:val="left"/>
      <w:pPr>
        <w:ind w:left="3600" w:hanging="360"/>
      </w:pPr>
      <w:rPr>
        <w:rFonts w:ascii="Courier New" w:hAnsi="Courier New" w:cs="Courier New" w:hint="default"/>
      </w:rPr>
    </w:lvl>
    <w:lvl w:ilvl="5" w:tplc="B3CAE63A" w:tentative="1">
      <w:start w:val="1"/>
      <w:numFmt w:val="bullet"/>
      <w:lvlText w:val=""/>
      <w:lvlJc w:val="left"/>
      <w:pPr>
        <w:ind w:left="4320" w:hanging="360"/>
      </w:pPr>
      <w:rPr>
        <w:rFonts w:ascii="Wingdings" w:hAnsi="Wingdings" w:hint="default"/>
      </w:rPr>
    </w:lvl>
    <w:lvl w:ilvl="6" w:tplc="C39AA2CA" w:tentative="1">
      <w:start w:val="1"/>
      <w:numFmt w:val="bullet"/>
      <w:lvlText w:val=""/>
      <w:lvlJc w:val="left"/>
      <w:pPr>
        <w:ind w:left="5040" w:hanging="360"/>
      </w:pPr>
      <w:rPr>
        <w:rFonts w:ascii="Symbol" w:hAnsi="Symbol" w:hint="default"/>
      </w:rPr>
    </w:lvl>
    <w:lvl w:ilvl="7" w:tplc="AFD052C4" w:tentative="1">
      <w:start w:val="1"/>
      <w:numFmt w:val="bullet"/>
      <w:lvlText w:val="o"/>
      <w:lvlJc w:val="left"/>
      <w:pPr>
        <w:ind w:left="5760" w:hanging="360"/>
      </w:pPr>
      <w:rPr>
        <w:rFonts w:ascii="Courier New" w:hAnsi="Courier New" w:cs="Courier New" w:hint="default"/>
      </w:rPr>
    </w:lvl>
    <w:lvl w:ilvl="8" w:tplc="7EFE6F0E"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819A982C">
      <w:start w:val="1"/>
      <w:numFmt w:val="bullet"/>
      <w:lvlText w:val=""/>
      <w:lvlJc w:val="left"/>
      <w:pPr>
        <w:ind w:left="720" w:hanging="360"/>
      </w:pPr>
      <w:rPr>
        <w:rFonts w:ascii="Symbol" w:hAnsi="Symbol" w:hint="default"/>
      </w:rPr>
    </w:lvl>
    <w:lvl w:ilvl="1" w:tplc="3C107A0C">
      <w:start w:val="1"/>
      <w:numFmt w:val="bullet"/>
      <w:lvlText w:val="o"/>
      <w:lvlJc w:val="left"/>
      <w:pPr>
        <w:ind w:left="1440" w:hanging="360"/>
      </w:pPr>
      <w:rPr>
        <w:rFonts w:ascii="Courier New" w:hAnsi="Courier New" w:cs="Courier New" w:hint="default"/>
      </w:rPr>
    </w:lvl>
    <w:lvl w:ilvl="2" w:tplc="AED8410E" w:tentative="1">
      <w:start w:val="1"/>
      <w:numFmt w:val="bullet"/>
      <w:lvlText w:val=""/>
      <w:lvlJc w:val="left"/>
      <w:pPr>
        <w:ind w:left="2160" w:hanging="360"/>
      </w:pPr>
      <w:rPr>
        <w:rFonts w:ascii="Wingdings" w:hAnsi="Wingdings" w:hint="default"/>
      </w:rPr>
    </w:lvl>
    <w:lvl w:ilvl="3" w:tplc="150CF012" w:tentative="1">
      <w:start w:val="1"/>
      <w:numFmt w:val="bullet"/>
      <w:lvlText w:val=""/>
      <w:lvlJc w:val="left"/>
      <w:pPr>
        <w:ind w:left="2880" w:hanging="360"/>
      </w:pPr>
      <w:rPr>
        <w:rFonts w:ascii="Symbol" w:hAnsi="Symbol" w:hint="default"/>
      </w:rPr>
    </w:lvl>
    <w:lvl w:ilvl="4" w:tplc="7D0EF140" w:tentative="1">
      <w:start w:val="1"/>
      <w:numFmt w:val="bullet"/>
      <w:lvlText w:val="o"/>
      <w:lvlJc w:val="left"/>
      <w:pPr>
        <w:ind w:left="3600" w:hanging="360"/>
      </w:pPr>
      <w:rPr>
        <w:rFonts w:ascii="Courier New" w:hAnsi="Courier New" w:cs="Courier New" w:hint="default"/>
      </w:rPr>
    </w:lvl>
    <w:lvl w:ilvl="5" w:tplc="B93EF3A2" w:tentative="1">
      <w:start w:val="1"/>
      <w:numFmt w:val="bullet"/>
      <w:lvlText w:val=""/>
      <w:lvlJc w:val="left"/>
      <w:pPr>
        <w:ind w:left="4320" w:hanging="360"/>
      </w:pPr>
      <w:rPr>
        <w:rFonts w:ascii="Wingdings" w:hAnsi="Wingdings" w:hint="default"/>
      </w:rPr>
    </w:lvl>
    <w:lvl w:ilvl="6" w:tplc="560C6E9C" w:tentative="1">
      <w:start w:val="1"/>
      <w:numFmt w:val="bullet"/>
      <w:lvlText w:val=""/>
      <w:lvlJc w:val="left"/>
      <w:pPr>
        <w:ind w:left="5040" w:hanging="360"/>
      </w:pPr>
      <w:rPr>
        <w:rFonts w:ascii="Symbol" w:hAnsi="Symbol" w:hint="default"/>
      </w:rPr>
    </w:lvl>
    <w:lvl w:ilvl="7" w:tplc="B9DE0784" w:tentative="1">
      <w:start w:val="1"/>
      <w:numFmt w:val="bullet"/>
      <w:lvlText w:val="o"/>
      <w:lvlJc w:val="left"/>
      <w:pPr>
        <w:ind w:left="5760" w:hanging="360"/>
      </w:pPr>
      <w:rPr>
        <w:rFonts w:ascii="Courier New" w:hAnsi="Courier New" w:cs="Courier New" w:hint="default"/>
      </w:rPr>
    </w:lvl>
    <w:lvl w:ilvl="8" w:tplc="C7D8356A"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9668ADEA">
      <w:start w:val="1"/>
      <w:numFmt w:val="bullet"/>
      <w:pStyle w:val="Boxed2bullets-purple"/>
      <w:lvlText w:val=""/>
      <w:lvlJc w:val="left"/>
      <w:pPr>
        <w:ind w:left="1004" w:hanging="360"/>
      </w:pPr>
      <w:rPr>
        <w:rFonts w:ascii="Symbol" w:hAnsi="Symbol" w:hint="default"/>
      </w:rPr>
    </w:lvl>
    <w:lvl w:ilvl="1" w:tplc="7F961604" w:tentative="1">
      <w:start w:val="1"/>
      <w:numFmt w:val="bullet"/>
      <w:lvlText w:val="o"/>
      <w:lvlJc w:val="left"/>
      <w:pPr>
        <w:ind w:left="1724" w:hanging="360"/>
      </w:pPr>
      <w:rPr>
        <w:rFonts w:ascii="Courier New" w:hAnsi="Courier New" w:cs="Courier New" w:hint="default"/>
      </w:rPr>
    </w:lvl>
    <w:lvl w:ilvl="2" w:tplc="DF30B1CC" w:tentative="1">
      <w:start w:val="1"/>
      <w:numFmt w:val="bullet"/>
      <w:lvlText w:val=""/>
      <w:lvlJc w:val="left"/>
      <w:pPr>
        <w:ind w:left="2444" w:hanging="360"/>
      </w:pPr>
      <w:rPr>
        <w:rFonts w:ascii="Wingdings" w:hAnsi="Wingdings" w:hint="default"/>
      </w:rPr>
    </w:lvl>
    <w:lvl w:ilvl="3" w:tplc="96BC1B88" w:tentative="1">
      <w:start w:val="1"/>
      <w:numFmt w:val="bullet"/>
      <w:lvlText w:val=""/>
      <w:lvlJc w:val="left"/>
      <w:pPr>
        <w:ind w:left="3164" w:hanging="360"/>
      </w:pPr>
      <w:rPr>
        <w:rFonts w:ascii="Symbol" w:hAnsi="Symbol" w:hint="default"/>
      </w:rPr>
    </w:lvl>
    <w:lvl w:ilvl="4" w:tplc="B3B25874" w:tentative="1">
      <w:start w:val="1"/>
      <w:numFmt w:val="bullet"/>
      <w:lvlText w:val="o"/>
      <w:lvlJc w:val="left"/>
      <w:pPr>
        <w:ind w:left="3884" w:hanging="360"/>
      </w:pPr>
      <w:rPr>
        <w:rFonts w:ascii="Courier New" w:hAnsi="Courier New" w:cs="Courier New" w:hint="default"/>
      </w:rPr>
    </w:lvl>
    <w:lvl w:ilvl="5" w:tplc="DFF42CF0" w:tentative="1">
      <w:start w:val="1"/>
      <w:numFmt w:val="bullet"/>
      <w:lvlText w:val=""/>
      <w:lvlJc w:val="left"/>
      <w:pPr>
        <w:ind w:left="4604" w:hanging="360"/>
      </w:pPr>
      <w:rPr>
        <w:rFonts w:ascii="Wingdings" w:hAnsi="Wingdings" w:hint="default"/>
      </w:rPr>
    </w:lvl>
    <w:lvl w:ilvl="6" w:tplc="53927D68" w:tentative="1">
      <w:start w:val="1"/>
      <w:numFmt w:val="bullet"/>
      <w:lvlText w:val=""/>
      <w:lvlJc w:val="left"/>
      <w:pPr>
        <w:ind w:left="5324" w:hanging="360"/>
      </w:pPr>
      <w:rPr>
        <w:rFonts w:ascii="Symbol" w:hAnsi="Symbol" w:hint="default"/>
      </w:rPr>
    </w:lvl>
    <w:lvl w:ilvl="7" w:tplc="897E3ACE" w:tentative="1">
      <w:start w:val="1"/>
      <w:numFmt w:val="bullet"/>
      <w:lvlText w:val="o"/>
      <w:lvlJc w:val="left"/>
      <w:pPr>
        <w:ind w:left="6044" w:hanging="360"/>
      </w:pPr>
      <w:rPr>
        <w:rFonts w:ascii="Courier New" w:hAnsi="Courier New" w:cs="Courier New" w:hint="default"/>
      </w:rPr>
    </w:lvl>
    <w:lvl w:ilvl="8" w:tplc="5E36C850"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BC046CFE">
      <w:start w:val="1"/>
      <w:numFmt w:val="bullet"/>
      <w:lvlText w:val=""/>
      <w:lvlJc w:val="left"/>
      <w:pPr>
        <w:ind w:left="720" w:hanging="360"/>
      </w:pPr>
      <w:rPr>
        <w:rFonts w:ascii="Symbol" w:hAnsi="Symbol" w:hint="default"/>
      </w:rPr>
    </w:lvl>
    <w:lvl w:ilvl="1" w:tplc="A77A9CB8" w:tentative="1">
      <w:start w:val="1"/>
      <w:numFmt w:val="bullet"/>
      <w:lvlText w:val="o"/>
      <w:lvlJc w:val="left"/>
      <w:pPr>
        <w:ind w:left="1440" w:hanging="360"/>
      </w:pPr>
      <w:rPr>
        <w:rFonts w:ascii="Courier New" w:hAnsi="Courier New" w:cs="Courier New" w:hint="default"/>
      </w:rPr>
    </w:lvl>
    <w:lvl w:ilvl="2" w:tplc="DFC2A940" w:tentative="1">
      <w:start w:val="1"/>
      <w:numFmt w:val="bullet"/>
      <w:lvlText w:val=""/>
      <w:lvlJc w:val="left"/>
      <w:pPr>
        <w:ind w:left="2160" w:hanging="360"/>
      </w:pPr>
      <w:rPr>
        <w:rFonts w:ascii="Wingdings" w:hAnsi="Wingdings" w:hint="default"/>
      </w:rPr>
    </w:lvl>
    <w:lvl w:ilvl="3" w:tplc="AAFE659C" w:tentative="1">
      <w:start w:val="1"/>
      <w:numFmt w:val="bullet"/>
      <w:lvlText w:val=""/>
      <w:lvlJc w:val="left"/>
      <w:pPr>
        <w:ind w:left="2880" w:hanging="360"/>
      </w:pPr>
      <w:rPr>
        <w:rFonts w:ascii="Symbol" w:hAnsi="Symbol" w:hint="default"/>
      </w:rPr>
    </w:lvl>
    <w:lvl w:ilvl="4" w:tplc="A38219E6" w:tentative="1">
      <w:start w:val="1"/>
      <w:numFmt w:val="bullet"/>
      <w:lvlText w:val="o"/>
      <w:lvlJc w:val="left"/>
      <w:pPr>
        <w:ind w:left="3600" w:hanging="360"/>
      </w:pPr>
      <w:rPr>
        <w:rFonts w:ascii="Courier New" w:hAnsi="Courier New" w:cs="Courier New" w:hint="default"/>
      </w:rPr>
    </w:lvl>
    <w:lvl w:ilvl="5" w:tplc="CB26E89C" w:tentative="1">
      <w:start w:val="1"/>
      <w:numFmt w:val="bullet"/>
      <w:lvlText w:val=""/>
      <w:lvlJc w:val="left"/>
      <w:pPr>
        <w:ind w:left="4320" w:hanging="360"/>
      </w:pPr>
      <w:rPr>
        <w:rFonts w:ascii="Wingdings" w:hAnsi="Wingdings" w:hint="default"/>
      </w:rPr>
    </w:lvl>
    <w:lvl w:ilvl="6" w:tplc="29CAA7CE" w:tentative="1">
      <w:start w:val="1"/>
      <w:numFmt w:val="bullet"/>
      <w:lvlText w:val=""/>
      <w:lvlJc w:val="left"/>
      <w:pPr>
        <w:ind w:left="5040" w:hanging="360"/>
      </w:pPr>
      <w:rPr>
        <w:rFonts w:ascii="Symbol" w:hAnsi="Symbol" w:hint="default"/>
      </w:rPr>
    </w:lvl>
    <w:lvl w:ilvl="7" w:tplc="F9980844" w:tentative="1">
      <w:start w:val="1"/>
      <w:numFmt w:val="bullet"/>
      <w:lvlText w:val="o"/>
      <w:lvlJc w:val="left"/>
      <w:pPr>
        <w:ind w:left="5760" w:hanging="360"/>
      </w:pPr>
      <w:rPr>
        <w:rFonts w:ascii="Courier New" w:hAnsi="Courier New" w:cs="Courier New" w:hint="default"/>
      </w:rPr>
    </w:lvl>
    <w:lvl w:ilvl="8" w:tplc="637631EA"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4C5E310A">
      <w:start w:val="1"/>
      <w:numFmt w:val="bullet"/>
      <w:lvlText w:val=""/>
      <w:lvlJc w:val="left"/>
      <w:pPr>
        <w:ind w:left="765" w:hanging="360"/>
      </w:pPr>
      <w:rPr>
        <w:rFonts w:ascii="Symbol" w:hAnsi="Symbol" w:hint="default"/>
      </w:rPr>
    </w:lvl>
    <w:lvl w:ilvl="1" w:tplc="9C8E8E12" w:tentative="1">
      <w:start w:val="1"/>
      <w:numFmt w:val="bullet"/>
      <w:lvlText w:val="o"/>
      <w:lvlJc w:val="left"/>
      <w:pPr>
        <w:ind w:left="1485" w:hanging="360"/>
      </w:pPr>
      <w:rPr>
        <w:rFonts w:ascii="Courier New" w:hAnsi="Courier New" w:cs="Courier New" w:hint="default"/>
      </w:rPr>
    </w:lvl>
    <w:lvl w:ilvl="2" w:tplc="ED1E1604" w:tentative="1">
      <w:start w:val="1"/>
      <w:numFmt w:val="bullet"/>
      <w:lvlText w:val=""/>
      <w:lvlJc w:val="left"/>
      <w:pPr>
        <w:ind w:left="2205" w:hanging="360"/>
      </w:pPr>
      <w:rPr>
        <w:rFonts w:ascii="Wingdings" w:hAnsi="Wingdings" w:hint="default"/>
      </w:rPr>
    </w:lvl>
    <w:lvl w:ilvl="3" w:tplc="15E67F6A" w:tentative="1">
      <w:start w:val="1"/>
      <w:numFmt w:val="bullet"/>
      <w:lvlText w:val=""/>
      <w:lvlJc w:val="left"/>
      <w:pPr>
        <w:ind w:left="2925" w:hanging="360"/>
      </w:pPr>
      <w:rPr>
        <w:rFonts w:ascii="Symbol" w:hAnsi="Symbol" w:hint="default"/>
      </w:rPr>
    </w:lvl>
    <w:lvl w:ilvl="4" w:tplc="78EEBF42" w:tentative="1">
      <w:start w:val="1"/>
      <w:numFmt w:val="bullet"/>
      <w:lvlText w:val="o"/>
      <w:lvlJc w:val="left"/>
      <w:pPr>
        <w:ind w:left="3645" w:hanging="360"/>
      </w:pPr>
      <w:rPr>
        <w:rFonts w:ascii="Courier New" w:hAnsi="Courier New" w:cs="Courier New" w:hint="default"/>
      </w:rPr>
    </w:lvl>
    <w:lvl w:ilvl="5" w:tplc="EB2EC4F2" w:tentative="1">
      <w:start w:val="1"/>
      <w:numFmt w:val="bullet"/>
      <w:lvlText w:val=""/>
      <w:lvlJc w:val="left"/>
      <w:pPr>
        <w:ind w:left="4365" w:hanging="360"/>
      </w:pPr>
      <w:rPr>
        <w:rFonts w:ascii="Wingdings" w:hAnsi="Wingdings" w:hint="default"/>
      </w:rPr>
    </w:lvl>
    <w:lvl w:ilvl="6" w:tplc="F87AEFE6" w:tentative="1">
      <w:start w:val="1"/>
      <w:numFmt w:val="bullet"/>
      <w:lvlText w:val=""/>
      <w:lvlJc w:val="left"/>
      <w:pPr>
        <w:ind w:left="5085" w:hanging="360"/>
      </w:pPr>
      <w:rPr>
        <w:rFonts w:ascii="Symbol" w:hAnsi="Symbol" w:hint="default"/>
      </w:rPr>
    </w:lvl>
    <w:lvl w:ilvl="7" w:tplc="D8001D46" w:tentative="1">
      <w:start w:val="1"/>
      <w:numFmt w:val="bullet"/>
      <w:lvlText w:val="o"/>
      <w:lvlJc w:val="left"/>
      <w:pPr>
        <w:ind w:left="5805" w:hanging="360"/>
      </w:pPr>
      <w:rPr>
        <w:rFonts w:ascii="Courier New" w:hAnsi="Courier New" w:cs="Courier New" w:hint="default"/>
      </w:rPr>
    </w:lvl>
    <w:lvl w:ilvl="8" w:tplc="881050AE"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766C831E">
      <w:start w:val="1"/>
      <w:numFmt w:val="bullet"/>
      <w:lvlText w:val=""/>
      <w:lvlJc w:val="left"/>
      <w:pPr>
        <w:ind w:left="720" w:hanging="360"/>
      </w:pPr>
      <w:rPr>
        <w:rFonts w:ascii="Symbol" w:hAnsi="Symbol" w:hint="default"/>
      </w:rPr>
    </w:lvl>
    <w:lvl w:ilvl="1" w:tplc="AFB66072" w:tentative="1">
      <w:start w:val="1"/>
      <w:numFmt w:val="bullet"/>
      <w:lvlText w:val="o"/>
      <w:lvlJc w:val="left"/>
      <w:pPr>
        <w:ind w:left="1440" w:hanging="360"/>
      </w:pPr>
      <w:rPr>
        <w:rFonts w:ascii="Courier New" w:hAnsi="Courier New" w:cs="Courier New" w:hint="default"/>
      </w:rPr>
    </w:lvl>
    <w:lvl w:ilvl="2" w:tplc="8DE4D1A8" w:tentative="1">
      <w:start w:val="1"/>
      <w:numFmt w:val="bullet"/>
      <w:lvlText w:val=""/>
      <w:lvlJc w:val="left"/>
      <w:pPr>
        <w:ind w:left="2160" w:hanging="360"/>
      </w:pPr>
      <w:rPr>
        <w:rFonts w:ascii="Wingdings" w:hAnsi="Wingdings" w:hint="default"/>
      </w:rPr>
    </w:lvl>
    <w:lvl w:ilvl="3" w:tplc="D67854AC" w:tentative="1">
      <w:start w:val="1"/>
      <w:numFmt w:val="bullet"/>
      <w:lvlText w:val=""/>
      <w:lvlJc w:val="left"/>
      <w:pPr>
        <w:ind w:left="2880" w:hanging="360"/>
      </w:pPr>
      <w:rPr>
        <w:rFonts w:ascii="Symbol" w:hAnsi="Symbol" w:hint="default"/>
      </w:rPr>
    </w:lvl>
    <w:lvl w:ilvl="4" w:tplc="B85880C2" w:tentative="1">
      <w:start w:val="1"/>
      <w:numFmt w:val="bullet"/>
      <w:lvlText w:val="o"/>
      <w:lvlJc w:val="left"/>
      <w:pPr>
        <w:ind w:left="3600" w:hanging="360"/>
      </w:pPr>
      <w:rPr>
        <w:rFonts w:ascii="Courier New" w:hAnsi="Courier New" w:cs="Courier New" w:hint="default"/>
      </w:rPr>
    </w:lvl>
    <w:lvl w:ilvl="5" w:tplc="236AFD82" w:tentative="1">
      <w:start w:val="1"/>
      <w:numFmt w:val="bullet"/>
      <w:lvlText w:val=""/>
      <w:lvlJc w:val="left"/>
      <w:pPr>
        <w:ind w:left="4320" w:hanging="360"/>
      </w:pPr>
      <w:rPr>
        <w:rFonts w:ascii="Wingdings" w:hAnsi="Wingdings" w:hint="default"/>
      </w:rPr>
    </w:lvl>
    <w:lvl w:ilvl="6" w:tplc="1B6C500E" w:tentative="1">
      <w:start w:val="1"/>
      <w:numFmt w:val="bullet"/>
      <w:lvlText w:val=""/>
      <w:lvlJc w:val="left"/>
      <w:pPr>
        <w:ind w:left="5040" w:hanging="360"/>
      </w:pPr>
      <w:rPr>
        <w:rFonts w:ascii="Symbol" w:hAnsi="Symbol" w:hint="default"/>
      </w:rPr>
    </w:lvl>
    <w:lvl w:ilvl="7" w:tplc="90825B3C" w:tentative="1">
      <w:start w:val="1"/>
      <w:numFmt w:val="bullet"/>
      <w:lvlText w:val="o"/>
      <w:lvlJc w:val="left"/>
      <w:pPr>
        <w:ind w:left="5760" w:hanging="360"/>
      </w:pPr>
      <w:rPr>
        <w:rFonts w:ascii="Courier New" w:hAnsi="Courier New" w:cs="Courier New" w:hint="default"/>
      </w:rPr>
    </w:lvl>
    <w:lvl w:ilvl="8" w:tplc="69C8B26C"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BAC253AA">
      <w:start w:val="1"/>
      <w:numFmt w:val="bullet"/>
      <w:lvlText w:val=""/>
      <w:lvlJc w:val="left"/>
      <w:pPr>
        <w:ind w:left="720" w:hanging="360"/>
      </w:pPr>
      <w:rPr>
        <w:rFonts w:ascii="Symbol" w:hAnsi="Symbol" w:hint="default"/>
      </w:rPr>
    </w:lvl>
    <w:lvl w:ilvl="1" w:tplc="F78079E8" w:tentative="1">
      <w:start w:val="1"/>
      <w:numFmt w:val="bullet"/>
      <w:lvlText w:val="o"/>
      <w:lvlJc w:val="left"/>
      <w:pPr>
        <w:ind w:left="1440" w:hanging="360"/>
      </w:pPr>
      <w:rPr>
        <w:rFonts w:ascii="Courier New" w:hAnsi="Courier New" w:cs="Courier New" w:hint="default"/>
      </w:rPr>
    </w:lvl>
    <w:lvl w:ilvl="2" w:tplc="159662C4">
      <w:start w:val="1"/>
      <w:numFmt w:val="bullet"/>
      <w:lvlText w:val=""/>
      <w:lvlJc w:val="left"/>
      <w:pPr>
        <w:ind w:left="2160" w:hanging="360"/>
      </w:pPr>
      <w:rPr>
        <w:rFonts w:ascii="Wingdings" w:hAnsi="Wingdings" w:hint="default"/>
      </w:rPr>
    </w:lvl>
    <w:lvl w:ilvl="3" w:tplc="713C7BBC" w:tentative="1">
      <w:start w:val="1"/>
      <w:numFmt w:val="bullet"/>
      <w:lvlText w:val=""/>
      <w:lvlJc w:val="left"/>
      <w:pPr>
        <w:ind w:left="2880" w:hanging="360"/>
      </w:pPr>
      <w:rPr>
        <w:rFonts w:ascii="Symbol" w:hAnsi="Symbol" w:hint="default"/>
      </w:rPr>
    </w:lvl>
    <w:lvl w:ilvl="4" w:tplc="66EABC2A" w:tentative="1">
      <w:start w:val="1"/>
      <w:numFmt w:val="bullet"/>
      <w:lvlText w:val="o"/>
      <w:lvlJc w:val="left"/>
      <w:pPr>
        <w:ind w:left="3600" w:hanging="360"/>
      </w:pPr>
      <w:rPr>
        <w:rFonts w:ascii="Courier New" w:hAnsi="Courier New" w:cs="Courier New" w:hint="default"/>
      </w:rPr>
    </w:lvl>
    <w:lvl w:ilvl="5" w:tplc="0AB8918E" w:tentative="1">
      <w:start w:val="1"/>
      <w:numFmt w:val="bullet"/>
      <w:lvlText w:val=""/>
      <w:lvlJc w:val="left"/>
      <w:pPr>
        <w:ind w:left="4320" w:hanging="360"/>
      </w:pPr>
      <w:rPr>
        <w:rFonts w:ascii="Wingdings" w:hAnsi="Wingdings" w:hint="default"/>
      </w:rPr>
    </w:lvl>
    <w:lvl w:ilvl="6" w:tplc="664CF692" w:tentative="1">
      <w:start w:val="1"/>
      <w:numFmt w:val="bullet"/>
      <w:lvlText w:val=""/>
      <w:lvlJc w:val="left"/>
      <w:pPr>
        <w:ind w:left="5040" w:hanging="360"/>
      </w:pPr>
      <w:rPr>
        <w:rFonts w:ascii="Symbol" w:hAnsi="Symbol" w:hint="default"/>
      </w:rPr>
    </w:lvl>
    <w:lvl w:ilvl="7" w:tplc="D49C18DA" w:tentative="1">
      <w:start w:val="1"/>
      <w:numFmt w:val="bullet"/>
      <w:lvlText w:val="o"/>
      <w:lvlJc w:val="left"/>
      <w:pPr>
        <w:ind w:left="5760" w:hanging="360"/>
      </w:pPr>
      <w:rPr>
        <w:rFonts w:ascii="Courier New" w:hAnsi="Courier New" w:cs="Courier New" w:hint="default"/>
      </w:rPr>
    </w:lvl>
    <w:lvl w:ilvl="8" w:tplc="C868E266"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668C6870">
      <w:start w:val="1"/>
      <w:numFmt w:val="bullet"/>
      <w:lvlText w:val=""/>
      <w:lvlJc w:val="left"/>
      <w:pPr>
        <w:ind w:left="720" w:hanging="360"/>
      </w:pPr>
      <w:rPr>
        <w:rFonts w:ascii="Symbol" w:hAnsi="Symbol" w:hint="default"/>
      </w:rPr>
    </w:lvl>
    <w:lvl w:ilvl="1" w:tplc="2814E2F6" w:tentative="1">
      <w:start w:val="1"/>
      <w:numFmt w:val="bullet"/>
      <w:lvlText w:val="o"/>
      <w:lvlJc w:val="left"/>
      <w:pPr>
        <w:ind w:left="1440" w:hanging="360"/>
      </w:pPr>
      <w:rPr>
        <w:rFonts w:ascii="Courier New" w:hAnsi="Courier New" w:cs="Courier New" w:hint="default"/>
      </w:rPr>
    </w:lvl>
    <w:lvl w:ilvl="2" w:tplc="9C8296E6" w:tentative="1">
      <w:start w:val="1"/>
      <w:numFmt w:val="bullet"/>
      <w:lvlText w:val=""/>
      <w:lvlJc w:val="left"/>
      <w:pPr>
        <w:ind w:left="2160" w:hanging="360"/>
      </w:pPr>
      <w:rPr>
        <w:rFonts w:ascii="Wingdings" w:hAnsi="Wingdings" w:hint="default"/>
      </w:rPr>
    </w:lvl>
    <w:lvl w:ilvl="3" w:tplc="781C3C60" w:tentative="1">
      <w:start w:val="1"/>
      <w:numFmt w:val="bullet"/>
      <w:lvlText w:val=""/>
      <w:lvlJc w:val="left"/>
      <w:pPr>
        <w:ind w:left="2880" w:hanging="360"/>
      </w:pPr>
      <w:rPr>
        <w:rFonts w:ascii="Symbol" w:hAnsi="Symbol" w:hint="default"/>
      </w:rPr>
    </w:lvl>
    <w:lvl w:ilvl="4" w:tplc="B53086A0" w:tentative="1">
      <w:start w:val="1"/>
      <w:numFmt w:val="bullet"/>
      <w:lvlText w:val="o"/>
      <w:lvlJc w:val="left"/>
      <w:pPr>
        <w:ind w:left="3600" w:hanging="360"/>
      </w:pPr>
      <w:rPr>
        <w:rFonts w:ascii="Courier New" w:hAnsi="Courier New" w:cs="Courier New" w:hint="default"/>
      </w:rPr>
    </w:lvl>
    <w:lvl w:ilvl="5" w:tplc="1DB4CD74" w:tentative="1">
      <w:start w:val="1"/>
      <w:numFmt w:val="bullet"/>
      <w:lvlText w:val=""/>
      <w:lvlJc w:val="left"/>
      <w:pPr>
        <w:ind w:left="4320" w:hanging="360"/>
      </w:pPr>
      <w:rPr>
        <w:rFonts w:ascii="Wingdings" w:hAnsi="Wingdings" w:hint="default"/>
      </w:rPr>
    </w:lvl>
    <w:lvl w:ilvl="6" w:tplc="754E8F0E" w:tentative="1">
      <w:start w:val="1"/>
      <w:numFmt w:val="bullet"/>
      <w:lvlText w:val=""/>
      <w:lvlJc w:val="left"/>
      <w:pPr>
        <w:ind w:left="5040" w:hanging="360"/>
      </w:pPr>
      <w:rPr>
        <w:rFonts w:ascii="Symbol" w:hAnsi="Symbol" w:hint="default"/>
      </w:rPr>
    </w:lvl>
    <w:lvl w:ilvl="7" w:tplc="7F72DEB6" w:tentative="1">
      <w:start w:val="1"/>
      <w:numFmt w:val="bullet"/>
      <w:lvlText w:val="o"/>
      <w:lvlJc w:val="left"/>
      <w:pPr>
        <w:ind w:left="5760" w:hanging="360"/>
      </w:pPr>
      <w:rPr>
        <w:rFonts w:ascii="Courier New" w:hAnsi="Courier New" w:cs="Courier New" w:hint="default"/>
      </w:rPr>
    </w:lvl>
    <w:lvl w:ilvl="8" w:tplc="69ECDDBC"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363CE224">
      <w:start w:val="1"/>
      <w:numFmt w:val="bullet"/>
      <w:lvlText w:val=""/>
      <w:lvlJc w:val="left"/>
      <w:pPr>
        <w:ind w:left="720" w:hanging="360"/>
      </w:pPr>
      <w:rPr>
        <w:rFonts w:ascii="Symbol" w:hAnsi="Symbol" w:hint="default"/>
      </w:rPr>
    </w:lvl>
    <w:lvl w:ilvl="1" w:tplc="2A02F5F4">
      <w:start w:val="1"/>
      <w:numFmt w:val="bullet"/>
      <w:lvlText w:val="o"/>
      <w:lvlJc w:val="left"/>
      <w:pPr>
        <w:ind w:left="1440" w:hanging="360"/>
      </w:pPr>
      <w:rPr>
        <w:rFonts w:ascii="Courier New" w:hAnsi="Courier New" w:cs="Courier New" w:hint="default"/>
      </w:rPr>
    </w:lvl>
    <w:lvl w:ilvl="2" w:tplc="42700F5C" w:tentative="1">
      <w:start w:val="1"/>
      <w:numFmt w:val="bullet"/>
      <w:lvlText w:val=""/>
      <w:lvlJc w:val="left"/>
      <w:pPr>
        <w:ind w:left="2160" w:hanging="360"/>
      </w:pPr>
      <w:rPr>
        <w:rFonts w:ascii="Wingdings" w:hAnsi="Wingdings" w:hint="default"/>
      </w:rPr>
    </w:lvl>
    <w:lvl w:ilvl="3" w:tplc="96E6969A" w:tentative="1">
      <w:start w:val="1"/>
      <w:numFmt w:val="bullet"/>
      <w:lvlText w:val=""/>
      <w:lvlJc w:val="left"/>
      <w:pPr>
        <w:ind w:left="2880" w:hanging="360"/>
      </w:pPr>
      <w:rPr>
        <w:rFonts w:ascii="Symbol" w:hAnsi="Symbol" w:hint="default"/>
      </w:rPr>
    </w:lvl>
    <w:lvl w:ilvl="4" w:tplc="F5E85602" w:tentative="1">
      <w:start w:val="1"/>
      <w:numFmt w:val="bullet"/>
      <w:lvlText w:val="o"/>
      <w:lvlJc w:val="left"/>
      <w:pPr>
        <w:ind w:left="3600" w:hanging="360"/>
      </w:pPr>
      <w:rPr>
        <w:rFonts w:ascii="Courier New" w:hAnsi="Courier New" w:cs="Courier New" w:hint="default"/>
      </w:rPr>
    </w:lvl>
    <w:lvl w:ilvl="5" w:tplc="DC309C90" w:tentative="1">
      <w:start w:val="1"/>
      <w:numFmt w:val="bullet"/>
      <w:lvlText w:val=""/>
      <w:lvlJc w:val="left"/>
      <w:pPr>
        <w:ind w:left="4320" w:hanging="360"/>
      </w:pPr>
      <w:rPr>
        <w:rFonts w:ascii="Wingdings" w:hAnsi="Wingdings" w:hint="default"/>
      </w:rPr>
    </w:lvl>
    <w:lvl w:ilvl="6" w:tplc="EC204114" w:tentative="1">
      <w:start w:val="1"/>
      <w:numFmt w:val="bullet"/>
      <w:lvlText w:val=""/>
      <w:lvlJc w:val="left"/>
      <w:pPr>
        <w:ind w:left="5040" w:hanging="360"/>
      </w:pPr>
      <w:rPr>
        <w:rFonts w:ascii="Symbol" w:hAnsi="Symbol" w:hint="default"/>
      </w:rPr>
    </w:lvl>
    <w:lvl w:ilvl="7" w:tplc="FF5C1ABC" w:tentative="1">
      <w:start w:val="1"/>
      <w:numFmt w:val="bullet"/>
      <w:lvlText w:val="o"/>
      <w:lvlJc w:val="left"/>
      <w:pPr>
        <w:ind w:left="5760" w:hanging="360"/>
      </w:pPr>
      <w:rPr>
        <w:rFonts w:ascii="Courier New" w:hAnsi="Courier New" w:cs="Courier New" w:hint="default"/>
      </w:rPr>
    </w:lvl>
    <w:lvl w:ilvl="8" w:tplc="19901C38"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54908C8E">
      <w:start w:val="1"/>
      <w:numFmt w:val="bullet"/>
      <w:lvlText w:val=""/>
      <w:lvlJc w:val="left"/>
      <w:pPr>
        <w:ind w:left="720" w:hanging="360"/>
      </w:pPr>
      <w:rPr>
        <w:rFonts w:ascii="Symbol" w:hAnsi="Symbol" w:hint="default"/>
      </w:rPr>
    </w:lvl>
    <w:lvl w:ilvl="1" w:tplc="8DBE5B34" w:tentative="1">
      <w:start w:val="1"/>
      <w:numFmt w:val="bullet"/>
      <w:lvlText w:val="o"/>
      <w:lvlJc w:val="left"/>
      <w:pPr>
        <w:ind w:left="1440" w:hanging="360"/>
      </w:pPr>
      <w:rPr>
        <w:rFonts w:ascii="Courier New" w:hAnsi="Courier New" w:cs="Courier New" w:hint="default"/>
      </w:rPr>
    </w:lvl>
    <w:lvl w:ilvl="2" w:tplc="33D8304E" w:tentative="1">
      <w:start w:val="1"/>
      <w:numFmt w:val="bullet"/>
      <w:lvlText w:val=""/>
      <w:lvlJc w:val="left"/>
      <w:pPr>
        <w:ind w:left="2160" w:hanging="360"/>
      </w:pPr>
      <w:rPr>
        <w:rFonts w:ascii="Wingdings" w:hAnsi="Wingdings" w:hint="default"/>
      </w:rPr>
    </w:lvl>
    <w:lvl w:ilvl="3" w:tplc="A74801C4" w:tentative="1">
      <w:start w:val="1"/>
      <w:numFmt w:val="bullet"/>
      <w:lvlText w:val=""/>
      <w:lvlJc w:val="left"/>
      <w:pPr>
        <w:ind w:left="2880" w:hanging="360"/>
      </w:pPr>
      <w:rPr>
        <w:rFonts w:ascii="Symbol" w:hAnsi="Symbol" w:hint="default"/>
      </w:rPr>
    </w:lvl>
    <w:lvl w:ilvl="4" w:tplc="0AA4B7F2" w:tentative="1">
      <w:start w:val="1"/>
      <w:numFmt w:val="bullet"/>
      <w:lvlText w:val="o"/>
      <w:lvlJc w:val="left"/>
      <w:pPr>
        <w:ind w:left="3600" w:hanging="360"/>
      </w:pPr>
      <w:rPr>
        <w:rFonts w:ascii="Courier New" w:hAnsi="Courier New" w:cs="Courier New" w:hint="default"/>
      </w:rPr>
    </w:lvl>
    <w:lvl w:ilvl="5" w:tplc="62164EF2" w:tentative="1">
      <w:start w:val="1"/>
      <w:numFmt w:val="bullet"/>
      <w:lvlText w:val=""/>
      <w:lvlJc w:val="left"/>
      <w:pPr>
        <w:ind w:left="4320" w:hanging="360"/>
      </w:pPr>
      <w:rPr>
        <w:rFonts w:ascii="Wingdings" w:hAnsi="Wingdings" w:hint="default"/>
      </w:rPr>
    </w:lvl>
    <w:lvl w:ilvl="6" w:tplc="081C7484" w:tentative="1">
      <w:start w:val="1"/>
      <w:numFmt w:val="bullet"/>
      <w:lvlText w:val=""/>
      <w:lvlJc w:val="left"/>
      <w:pPr>
        <w:ind w:left="5040" w:hanging="360"/>
      </w:pPr>
      <w:rPr>
        <w:rFonts w:ascii="Symbol" w:hAnsi="Symbol" w:hint="default"/>
      </w:rPr>
    </w:lvl>
    <w:lvl w:ilvl="7" w:tplc="6730FBFC" w:tentative="1">
      <w:start w:val="1"/>
      <w:numFmt w:val="bullet"/>
      <w:lvlText w:val="o"/>
      <w:lvlJc w:val="left"/>
      <w:pPr>
        <w:ind w:left="5760" w:hanging="360"/>
      </w:pPr>
      <w:rPr>
        <w:rFonts w:ascii="Courier New" w:hAnsi="Courier New" w:cs="Courier New" w:hint="default"/>
      </w:rPr>
    </w:lvl>
    <w:lvl w:ilvl="8" w:tplc="B66841A0"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F68E2C12">
      <w:start w:val="1"/>
      <w:numFmt w:val="bullet"/>
      <w:lvlText w:val=""/>
      <w:lvlJc w:val="left"/>
      <w:pPr>
        <w:ind w:left="720" w:hanging="360"/>
      </w:pPr>
      <w:rPr>
        <w:rFonts w:ascii="Symbol" w:hAnsi="Symbol" w:hint="default"/>
      </w:rPr>
    </w:lvl>
    <w:lvl w:ilvl="1" w:tplc="2EDC1CD2" w:tentative="1">
      <w:start w:val="1"/>
      <w:numFmt w:val="bullet"/>
      <w:lvlText w:val="o"/>
      <w:lvlJc w:val="left"/>
      <w:pPr>
        <w:ind w:left="1440" w:hanging="360"/>
      </w:pPr>
      <w:rPr>
        <w:rFonts w:ascii="Courier New" w:hAnsi="Courier New" w:cs="Courier New" w:hint="default"/>
      </w:rPr>
    </w:lvl>
    <w:lvl w:ilvl="2" w:tplc="0AB2A49E" w:tentative="1">
      <w:start w:val="1"/>
      <w:numFmt w:val="bullet"/>
      <w:lvlText w:val=""/>
      <w:lvlJc w:val="left"/>
      <w:pPr>
        <w:ind w:left="2160" w:hanging="360"/>
      </w:pPr>
      <w:rPr>
        <w:rFonts w:ascii="Wingdings" w:hAnsi="Wingdings" w:hint="default"/>
      </w:rPr>
    </w:lvl>
    <w:lvl w:ilvl="3" w:tplc="C95EC556" w:tentative="1">
      <w:start w:val="1"/>
      <w:numFmt w:val="bullet"/>
      <w:lvlText w:val=""/>
      <w:lvlJc w:val="left"/>
      <w:pPr>
        <w:ind w:left="2880" w:hanging="360"/>
      </w:pPr>
      <w:rPr>
        <w:rFonts w:ascii="Symbol" w:hAnsi="Symbol" w:hint="default"/>
      </w:rPr>
    </w:lvl>
    <w:lvl w:ilvl="4" w:tplc="FA9E3198" w:tentative="1">
      <w:start w:val="1"/>
      <w:numFmt w:val="bullet"/>
      <w:lvlText w:val="o"/>
      <w:lvlJc w:val="left"/>
      <w:pPr>
        <w:ind w:left="3600" w:hanging="360"/>
      </w:pPr>
      <w:rPr>
        <w:rFonts w:ascii="Courier New" w:hAnsi="Courier New" w:cs="Courier New" w:hint="default"/>
      </w:rPr>
    </w:lvl>
    <w:lvl w:ilvl="5" w:tplc="01824ABA" w:tentative="1">
      <w:start w:val="1"/>
      <w:numFmt w:val="bullet"/>
      <w:lvlText w:val=""/>
      <w:lvlJc w:val="left"/>
      <w:pPr>
        <w:ind w:left="4320" w:hanging="360"/>
      </w:pPr>
      <w:rPr>
        <w:rFonts w:ascii="Wingdings" w:hAnsi="Wingdings" w:hint="default"/>
      </w:rPr>
    </w:lvl>
    <w:lvl w:ilvl="6" w:tplc="36D2A46A" w:tentative="1">
      <w:start w:val="1"/>
      <w:numFmt w:val="bullet"/>
      <w:lvlText w:val=""/>
      <w:lvlJc w:val="left"/>
      <w:pPr>
        <w:ind w:left="5040" w:hanging="360"/>
      </w:pPr>
      <w:rPr>
        <w:rFonts w:ascii="Symbol" w:hAnsi="Symbol" w:hint="default"/>
      </w:rPr>
    </w:lvl>
    <w:lvl w:ilvl="7" w:tplc="093EE666" w:tentative="1">
      <w:start w:val="1"/>
      <w:numFmt w:val="bullet"/>
      <w:lvlText w:val="o"/>
      <w:lvlJc w:val="left"/>
      <w:pPr>
        <w:ind w:left="5760" w:hanging="360"/>
      </w:pPr>
      <w:rPr>
        <w:rFonts w:ascii="Courier New" w:hAnsi="Courier New" w:cs="Courier New" w:hint="default"/>
      </w:rPr>
    </w:lvl>
    <w:lvl w:ilvl="8" w:tplc="71C895CE"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C3922B98">
      <w:start w:val="1"/>
      <w:numFmt w:val="bullet"/>
      <w:lvlText w:val=""/>
      <w:lvlJc w:val="left"/>
      <w:pPr>
        <w:ind w:left="720" w:hanging="360"/>
      </w:pPr>
      <w:rPr>
        <w:rFonts w:ascii="Symbol" w:hAnsi="Symbol" w:hint="default"/>
      </w:rPr>
    </w:lvl>
    <w:lvl w:ilvl="1" w:tplc="CA442108" w:tentative="1">
      <w:start w:val="1"/>
      <w:numFmt w:val="bullet"/>
      <w:lvlText w:val="o"/>
      <w:lvlJc w:val="left"/>
      <w:pPr>
        <w:ind w:left="1440" w:hanging="360"/>
      </w:pPr>
      <w:rPr>
        <w:rFonts w:ascii="Courier New" w:hAnsi="Courier New" w:cs="Courier New" w:hint="default"/>
      </w:rPr>
    </w:lvl>
    <w:lvl w:ilvl="2" w:tplc="ACF01104" w:tentative="1">
      <w:start w:val="1"/>
      <w:numFmt w:val="bullet"/>
      <w:lvlText w:val=""/>
      <w:lvlJc w:val="left"/>
      <w:pPr>
        <w:ind w:left="2160" w:hanging="360"/>
      </w:pPr>
      <w:rPr>
        <w:rFonts w:ascii="Wingdings" w:hAnsi="Wingdings" w:hint="default"/>
      </w:rPr>
    </w:lvl>
    <w:lvl w:ilvl="3" w:tplc="2A0C5B72" w:tentative="1">
      <w:start w:val="1"/>
      <w:numFmt w:val="bullet"/>
      <w:lvlText w:val=""/>
      <w:lvlJc w:val="left"/>
      <w:pPr>
        <w:ind w:left="2880" w:hanging="360"/>
      </w:pPr>
      <w:rPr>
        <w:rFonts w:ascii="Symbol" w:hAnsi="Symbol" w:hint="default"/>
      </w:rPr>
    </w:lvl>
    <w:lvl w:ilvl="4" w:tplc="A73A05EE" w:tentative="1">
      <w:start w:val="1"/>
      <w:numFmt w:val="bullet"/>
      <w:lvlText w:val="o"/>
      <w:lvlJc w:val="left"/>
      <w:pPr>
        <w:ind w:left="3600" w:hanging="360"/>
      </w:pPr>
      <w:rPr>
        <w:rFonts w:ascii="Courier New" w:hAnsi="Courier New" w:cs="Courier New" w:hint="default"/>
      </w:rPr>
    </w:lvl>
    <w:lvl w:ilvl="5" w:tplc="DE7E4662" w:tentative="1">
      <w:start w:val="1"/>
      <w:numFmt w:val="bullet"/>
      <w:lvlText w:val=""/>
      <w:lvlJc w:val="left"/>
      <w:pPr>
        <w:ind w:left="4320" w:hanging="360"/>
      </w:pPr>
      <w:rPr>
        <w:rFonts w:ascii="Wingdings" w:hAnsi="Wingdings" w:hint="default"/>
      </w:rPr>
    </w:lvl>
    <w:lvl w:ilvl="6" w:tplc="B122FE02" w:tentative="1">
      <w:start w:val="1"/>
      <w:numFmt w:val="bullet"/>
      <w:lvlText w:val=""/>
      <w:lvlJc w:val="left"/>
      <w:pPr>
        <w:ind w:left="5040" w:hanging="360"/>
      </w:pPr>
      <w:rPr>
        <w:rFonts w:ascii="Symbol" w:hAnsi="Symbol" w:hint="default"/>
      </w:rPr>
    </w:lvl>
    <w:lvl w:ilvl="7" w:tplc="396E8F40" w:tentative="1">
      <w:start w:val="1"/>
      <w:numFmt w:val="bullet"/>
      <w:lvlText w:val="o"/>
      <w:lvlJc w:val="left"/>
      <w:pPr>
        <w:ind w:left="5760" w:hanging="360"/>
      </w:pPr>
      <w:rPr>
        <w:rFonts w:ascii="Courier New" w:hAnsi="Courier New" w:cs="Courier New" w:hint="default"/>
      </w:rPr>
    </w:lvl>
    <w:lvl w:ilvl="8" w:tplc="085AE574"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5002BFCA">
      <w:start w:val="1"/>
      <w:numFmt w:val="bullet"/>
      <w:lvlText w:val=""/>
      <w:lvlJc w:val="left"/>
      <w:pPr>
        <w:ind w:left="720" w:hanging="360"/>
      </w:pPr>
      <w:rPr>
        <w:rFonts w:ascii="Symbol" w:hAnsi="Symbol" w:hint="default"/>
      </w:rPr>
    </w:lvl>
    <w:lvl w:ilvl="1" w:tplc="30B60BAE" w:tentative="1">
      <w:start w:val="1"/>
      <w:numFmt w:val="bullet"/>
      <w:lvlText w:val="o"/>
      <w:lvlJc w:val="left"/>
      <w:pPr>
        <w:ind w:left="1440" w:hanging="360"/>
      </w:pPr>
      <w:rPr>
        <w:rFonts w:ascii="Courier New" w:hAnsi="Courier New" w:cs="Courier New" w:hint="default"/>
      </w:rPr>
    </w:lvl>
    <w:lvl w:ilvl="2" w:tplc="5612843E" w:tentative="1">
      <w:start w:val="1"/>
      <w:numFmt w:val="bullet"/>
      <w:lvlText w:val=""/>
      <w:lvlJc w:val="left"/>
      <w:pPr>
        <w:ind w:left="2160" w:hanging="360"/>
      </w:pPr>
      <w:rPr>
        <w:rFonts w:ascii="Wingdings" w:hAnsi="Wingdings" w:hint="default"/>
      </w:rPr>
    </w:lvl>
    <w:lvl w:ilvl="3" w:tplc="CD2E17D4" w:tentative="1">
      <w:start w:val="1"/>
      <w:numFmt w:val="bullet"/>
      <w:lvlText w:val=""/>
      <w:lvlJc w:val="left"/>
      <w:pPr>
        <w:ind w:left="2880" w:hanging="360"/>
      </w:pPr>
      <w:rPr>
        <w:rFonts w:ascii="Symbol" w:hAnsi="Symbol" w:hint="default"/>
      </w:rPr>
    </w:lvl>
    <w:lvl w:ilvl="4" w:tplc="71D2115E" w:tentative="1">
      <w:start w:val="1"/>
      <w:numFmt w:val="bullet"/>
      <w:lvlText w:val="o"/>
      <w:lvlJc w:val="left"/>
      <w:pPr>
        <w:ind w:left="3600" w:hanging="360"/>
      </w:pPr>
      <w:rPr>
        <w:rFonts w:ascii="Courier New" w:hAnsi="Courier New" w:cs="Courier New" w:hint="default"/>
      </w:rPr>
    </w:lvl>
    <w:lvl w:ilvl="5" w:tplc="C0284FDE" w:tentative="1">
      <w:start w:val="1"/>
      <w:numFmt w:val="bullet"/>
      <w:lvlText w:val=""/>
      <w:lvlJc w:val="left"/>
      <w:pPr>
        <w:ind w:left="4320" w:hanging="360"/>
      </w:pPr>
      <w:rPr>
        <w:rFonts w:ascii="Wingdings" w:hAnsi="Wingdings" w:hint="default"/>
      </w:rPr>
    </w:lvl>
    <w:lvl w:ilvl="6" w:tplc="6B46BD24" w:tentative="1">
      <w:start w:val="1"/>
      <w:numFmt w:val="bullet"/>
      <w:lvlText w:val=""/>
      <w:lvlJc w:val="left"/>
      <w:pPr>
        <w:ind w:left="5040" w:hanging="360"/>
      </w:pPr>
      <w:rPr>
        <w:rFonts w:ascii="Symbol" w:hAnsi="Symbol" w:hint="default"/>
      </w:rPr>
    </w:lvl>
    <w:lvl w:ilvl="7" w:tplc="BC52453C" w:tentative="1">
      <w:start w:val="1"/>
      <w:numFmt w:val="bullet"/>
      <w:lvlText w:val="o"/>
      <w:lvlJc w:val="left"/>
      <w:pPr>
        <w:ind w:left="5760" w:hanging="360"/>
      </w:pPr>
      <w:rPr>
        <w:rFonts w:ascii="Courier New" w:hAnsi="Courier New" w:cs="Courier New" w:hint="default"/>
      </w:rPr>
    </w:lvl>
    <w:lvl w:ilvl="8" w:tplc="63C02D1E"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2320D206">
      <w:start w:val="1"/>
      <w:numFmt w:val="bullet"/>
      <w:lvlText w:val=""/>
      <w:lvlJc w:val="left"/>
      <w:pPr>
        <w:ind w:left="774" w:hanging="360"/>
      </w:pPr>
      <w:rPr>
        <w:rFonts w:ascii="Symbol" w:hAnsi="Symbol" w:hint="default"/>
      </w:rPr>
    </w:lvl>
    <w:lvl w:ilvl="1" w:tplc="DCC614F4" w:tentative="1">
      <w:start w:val="1"/>
      <w:numFmt w:val="bullet"/>
      <w:lvlText w:val="o"/>
      <w:lvlJc w:val="left"/>
      <w:pPr>
        <w:ind w:left="1494" w:hanging="360"/>
      </w:pPr>
      <w:rPr>
        <w:rFonts w:ascii="Courier New" w:hAnsi="Courier New" w:cs="Courier New" w:hint="default"/>
      </w:rPr>
    </w:lvl>
    <w:lvl w:ilvl="2" w:tplc="1BBC3C8E" w:tentative="1">
      <w:start w:val="1"/>
      <w:numFmt w:val="bullet"/>
      <w:lvlText w:val=""/>
      <w:lvlJc w:val="left"/>
      <w:pPr>
        <w:ind w:left="2214" w:hanging="360"/>
      </w:pPr>
      <w:rPr>
        <w:rFonts w:ascii="Wingdings" w:hAnsi="Wingdings" w:hint="default"/>
      </w:rPr>
    </w:lvl>
    <w:lvl w:ilvl="3" w:tplc="62641624" w:tentative="1">
      <w:start w:val="1"/>
      <w:numFmt w:val="bullet"/>
      <w:lvlText w:val=""/>
      <w:lvlJc w:val="left"/>
      <w:pPr>
        <w:ind w:left="2934" w:hanging="360"/>
      </w:pPr>
      <w:rPr>
        <w:rFonts w:ascii="Symbol" w:hAnsi="Symbol" w:hint="default"/>
      </w:rPr>
    </w:lvl>
    <w:lvl w:ilvl="4" w:tplc="A16C31DC" w:tentative="1">
      <w:start w:val="1"/>
      <w:numFmt w:val="bullet"/>
      <w:lvlText w:val="o"/>
      <w:lvlJc w:val="left"/>
      <w:pPr>
        <w:ind w:left="3654" w:hanging="360"/>
      </w:pPr>
      <w:rPr>
        <w:rFonts w:ascii="Courier New" w:hAnsi="Courier New" w:cs="Courier New" w:hint="default"/>
      </w:rPr>
    </w:lvl>
    <w:lvl w:ilvl="5" w:tplc="19A05034" w:tentative="1">
      <w:start w:val="1"/>
      <w:numFmt w:val="bullet"/>
      <w:lvlText w:val=""/>
      <w:lvlJc w:val="left"/>
      <w:pPr>
        <w:ind w:left="4374" w:hanging="360"/>
      </w:pPr>
      <w:rPr>
        <w:rFonts w:ascii="Wingdings" w:hAnsi="Wingdings" w:hint="default"/>
      </w:rPr>
    </w:lvl>
    <w:lvl w:ilvl="6" w:tplc="557026BA" w:tentative="1">
      <w:start w:val="1"/>
      <w:numFmt w:val="bullet"/>
      <w:lvlText w:val=""/>
      <w:lvlJc w:val="left"/>
      <w:pPr>
        <w:ind w:left="5094" w:hanging="360"/>
      </w:pPr>
      <w:rPr>
        <w:rFonts w:ascii="Symbol" w:hAnsi="Symbol" w:hint="default"/>
      </w:rPr>
    </w:lvl>
    <w:lvl w:ilvl="7" w:tplc="0F904DC2" w:tentative="1">
      <w:start w:val="1"/>
      <w:numFmt w:val="bullet"/>
      <w:lvlText w:val="o"/>
      <w:lvlJc w:val="left"/>
      <w:pPr>
        <w:ind w:left="5814" w:hanging="360"/>
      </w:pPr>
      <w:rPr>
        <w:rFonts w:ascii="Courier New" w:hAnsi="Courier New" w:cs="Courier New" w:hint="default"/>
      </w:rPr>
    </w:lvl>
    <w:lvl w:ilvl="8" w:tplc="5CB27C74"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F7E229B2">
      <w:start w:val="1"/>
      <w:numFmt w:val="bullet"/>
      <w:lvlText w:val=""/>
      <w:lvlJc w:val="left"/>
      <w:pPr>
        <w:ind w:left="720" w:hanging="360"/>
      </w:pPr>
      <w:rPr>
        <w:rFonts w:ascii="Symbol" w:hAnsi="Symbol" w:hint="default"/>
      </w:rPr>
    </w:lvl>
    <w:lvl w:ilvl="1" w:tplc="D916D548" w:tentative="1">
      <w:start w:val="1"/>
      <w:numFmt w:val="bullet"/>
      <w:lvlText w:val="o"/>
      <w:lvlJc w:val="left"/>
      <w:pPr>
        <w:ind w:left="1440" w:hanging="360"/>
      </w:pPr>
      <w:rPr>
        <w:rFonts w:ascii="Courier New" w:hAnsi="Courier New" w:cs="Courier New" w:hint="default"/>
      </w:rPr>
    </w:lvl>
    <w:lvl w:ilvl="2" w:tplc="E6EEDE2E" w:tentative="1">
      <w:start w:val="1"/>
      <w:numFmt w:val="bullet"/>
      <w:lvlText w:val=""/>
      <w:lvlJc w:val="left"/>
      <w:pPr>
        <w:ind w:left="2160" w:hanging="360"/>
      </w:pPr>
      <w:rPr>
        <w:rFonts w:ascii="Wingdings" w:hAnsi="Wingdings" w:hint="default"/>
      </w:rPr>
    </w:lvl>
    <w:lvl w:ilvl="3" w:tplc="263C34AA" w:tentative="1">
      <w:start w:val="1"/>
      <w:numFmt w:val="bullet"/>
      <w:lvlText w:val=""/>
      <w:lvlJc w:val="left"/>
      <w:pPr>
        <w:ind w:left="2880" w:hanging="360"/>
      </w:pPr>
      <w:rPr>
        <w:rFonts w:ascii="Symbol" w:hAnsi="Symbol" w:hint="default"/>
      </w:rPr>
    </w:lvl>
    <w:lvl w:ilvl="4" w:tplc="E83CD7BC" w:tentative="1">
      <w:start w:val="1"/>
      <w:numFmt w:val="bullet"/>
      <w:lvlText w:val="o"/>
      <w:lvlJc w:val="left"/>
      <w:pPr>
        <w:ind w:left="3600" w:hanging="360"/>
      </w:pPr>
      <w:rPr>
        <w:rFonts w:ascii="Courier New" w:hAnsi="Courier New" w:cs="Courier New" w:hint="default"/>
      </w:rPr>
    </w:lvl>
    <w:lvl w:ilvl="5" w:tplc="EA848CB6" w:tentative="1">
      <w:start w:val="1"/>
      <w:numFmt w:val="bullet"/>
      <w:lvlText w:val=""/>
      <w:lvlJc w:val="left"/>
      <w:pPr>
        <w:ind w:left="4320" w:hanging="360"/>
      </w:pPr>
      <w:rPr>
        <w:rFonts w:ascii="Wingdings" w:hAnsi="Wingdings" w:hint="default"/>
      </w:rPr>
    </w:lvl>
    <w:lvl w:ilvl="6" w:tplc="8FA2D370" w:tentative="1">
      <w:start w:val="1"/>
      <w:numFmt w:val="bullet"/>
      <w:lvlText w:val=""/>
      <w:lvlJc w:val="left"/>
      <w:pPr>
        <w:ind w:left="5040" w:hanging="360"/>
      </w:pPr>
      <w:rPr>
        <w:rFonts w:ascii="Symbol" w:hAnsi="Symbol" w:hint="default"/>
      </w:rPr>
    </w:lvl>
    <w:lvl w:ilvl="7" w:tplc="FD3EEBBC" w:tentative="1">
      <w:start w:val="1"/>
      <w:numFmt w:val="bullet"/>
      <w:lvlText w:val="o"/>
      <w:lvlJc w:val="left"/>
      <w:pPr>
        <w:ind w:left="5760" w:hanging="360"/>
      </w:pPr>
      <w:rPr>
        <w:rFonts w:ascii="Courier New" w:hAnsi="Courier New" w:cs="Courier New" w:hint="default"/>
      </w:rPr>
    </w:lvl>
    <w:lvl w:ilvl="8" w:tplc="52B8F252"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61EAC3DE">
      <w:start w:val="1"/>
      <w:numFmt w:val="bullet"/>
      <w:pStyle w:val="Bulletpoints-secondtier"/>
      <w:lvlText w:val="o"/>
      <w:lvlJc w:val="left"/>
      <w:pPr>
        <w:ind w:left="1400" w:hanging="360"/>
      </w:pPr>
      <w:rPr>
        <w:rFonts w:ascii="Courier New" w:hAnsi="Courier New" w:cs="Courier New" w:hint="default"/>
      </w:rPr>
    </w:lvl>
    <w:lvl w:ilvl="1" w:tplc="D374C35C" w:tentative="1">
      <w:start w:val="1"/>
      <w:numFmt w:val="bullet"/>
      <w:lvlText w:val="o"/>
      <w:lvlJc w:val="left"/>
      <w:pPr>
        <w:ind w:left="2120" w:hanging="360"/>
      </w:pPr>
      <w:rPr>
        <w:rFonts w:ascii="Courier New" w:hAnsi="Courier New" w:cs="Courier New" w:hint="default"/>
      </w:rPr>
    </w:lvl>
    <w:lvl w:ilvl="2" w:tplc="565EDB30" w:tentative="1">
      <w:start w:val="1"/>
      <w:numFmt w:val="bullet"/>
      <w:lvlText w:val=""/>
      <w:lvlJc w:val="left"/>
      <w:pPr>
        <w:ind w:left="2840" w:hanging="360"/>
      </w:pPr>
      <w:rPr>
        <w:rFonts w:ascii="Wingdings" w:hAnsi="Wingdings" w:hint="default"/>
      </w:rPr>
    </w:lvl>
    <w:lvl w:ilvl="3" w:tplc="5E7671A8" w:tentative="1">
      <w:start w:val="1"/>
      <w:numFmt w:val="bullet"/>
      <w:lvlText w:val=""/>
      <w:lvlJc w:val="left"/>
      <w:pPr>
        <w:ind w:left="3560" w:hanging="360"/>
      </w:pPr>
      <w:rPr>
        <w:rFonts w:ascii="Symbol" w:hAnsi="Symbol" w:hint="default"/>
      </w:rPr>
    </w:lvl>
    <w:lvl w:ilvl="4" w:tplc="9F307CC4" w:tentative="1">
      <w:start w:val="1"/>
      <w:numFmt w:val="bullet"/>
      <w:lvlText w:val="o"/>
      <w:lvlJc w:val="left"/>
      <w:pPr>
        <w:ind w:left="4280" w:hanging="360"/>
      </w:pPr>
      <w:rPr>
        <w:rFonts w:ascii="Courier New" w:hAnsi="Courier New" w:cs="Courier New" w:hint="default"/>
      </w:rPr>
    </w:lvl>
    <w:lvl w:ilvl="5" w:tplc="D8689254" w:tentative="1">
      <w:start w:val="1"/>
      <w:numFmt w:val="bullet"/>
      <w:lvlText w:val=""/>
      <w:lvlJc w:val="left"/>
      <w:pPr>
        <w:ind w:left="5000" w:hanging="360"/>
      </w:pPr>
      <w:rPr>
        <w:rFonts w:ascii="Wingdings" w:hAnsi="Wingdings" w:hint="default"/>
      </w:rPr>
    </w:lvl>
    <w:lvl w:ilvl="6" w:tplc="12500DD0" w:tentative="1">
      <w:start w:val="1"/>
      <w:numFmt w:val="bullet"/>
      <w:lvlText w:val=""/>
      <w:lvlJc w:val="left"/>
      <w:pPr>
        <w:ind w:left="5720" w:hanging="360"/>
      </w:pPr>
      <w:rPr>
        <w:rFonts w:ascii="Symbol" w:hAnsi="Symbol" w:hint="default"/>
      </w:rPr>
    </w:lvl>
    <w:lvl w:ilvl="7" w:tplc="3E98CE7E" w:tentative="1">
      <w:start w:val="1"/>
      <w:numFmt w:val="bullet"/>
      <w:lvlText w:val="o"/>
      <w:lvlJc w:val="left"/>
      <w:pPr>
        <w:ind w:left="6440" w:hanging="360"/>
      </w:pPr>
      <w:rPr>
        <w:rFonts w:ascii="Courier New" w:hAnsi="Courier New" w:cs="Courier New" w:hint="default"/>
      </w:rPr>
    </w:lvl>
    <w:lvl w:ilvl="8" w:tplc="2CBA61FE"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094E418E">
      <w:start w:val="1"/>
      <w:numFmt w:val="bullet"/>
      <w:lvlText w:val=""/>
      <w:lvlJc w:val="left"/>
      <w:pPr>
        <w:ind w:left="720" w:hanging="360"/>
      </w:pPr>
      <w:rPr>
        <w:rFonts w:ascii="Symbol" w:hAnsi="Symbol" w:hint="default"/>
      </w:rPr>
    </w:lvl>
    <w:lvl w:ilvl="1" w:tplc="486E0392">
      <w:start w:val="1"/>
      <w:numFmt w:val="bullet"/>
      <w:lvlText w:val="o"/>
      <w:lvlJc w:val="left"/>
      <w:pPr>
        <w:ind w:left="1440" w:hanging="360"/>
      </w:pPr>
      <w:rPr>
        <w:rFonts w:ascii="Courier New" w:hAnsi="Courier New" w:cs="Courier New" w:hint="default"/>
      </w:rPr>
    </w:lvl>
    <w:lvl w:ilvl="2" w:tplc="6F767F56">
      <w:start w:val="1"/>
      <w:numFmt w:val="bullet"/>
      <w:lvlText w:val=""/>
      <w:lvlJc w:val="left"/>
      <w:pPr>
        <w:ind w:left="2160" w:hanging="360"/>
      </w:pPr>
      <w:rPr>
        <w:rFonts w:ascii="Wingdings" w:hAnsi="Wingdings" w:hint="default"/>
      </w:rPr>
    </w:lvl>
    <w:lvl w:ilvl="3" w:tplc="6944B03C">
      <w:start w:val="1"/>
      <w:numFmt w:val="bullet"/>
      <w:lvlText w:val=""/>
      <w:lvlJc w:val="left"/>
      <w:pPr>
        <w:ind w:left="2880" w:hanging="360"/>
      </w:pPr>
      <w:rPr>
        <w:rFonts w:ascii="Symbol" w:hAnsi="Symbol" w:hint="default"/>
      </w:rPr>
    </w:lvl>
    <w:lvl w:ilvl="4" w:tplc="892E112A">
      <w:start w:val="1"/>
      <w:numFmt w:val="bullet"/>
      <w:lvlText w:val="o"/>
      <w:lvlJc w:val="left"/>
      <w:pPr>
        <w:ind w:left="3600" w:hanging="360"/>
      </w:pPr>
      <w:rPr>
        <w:rFonts w:ascii="Courier New" w:hAnsi="Courier New" w:cs="Courier New" w:hint="default"/>
      </w:rPr>
    </w:lvl>
    <w:lvl w:ilvl="5" w:tplc="D0D4DF80">
      <w:start w:val="1"/>
      <w:numFmt w:val="bullet"/>
      <w:lvlText w:val=""/>
      <w:lvlJc w:val="left"/>
      <w:pPr>
        <w:ind w:left="4320" w:hanging="360"/>
      </w:pPr>
      <w:rPr>
        <w:rFonts w:ascii="Wingdings" w:hAnsi="Wingdings" w:hint="default"/>
      </w:rPr>
    </w:lvl>
    <w:lvl w:ilvl="6" w:tplc="BDC4A3E0">
      <w:start w:val="1"/>
      <w:numFmt w:val="bullet"/>
      <w:lvlText w:val=""/>
      <w:lvlJc w:val="left"/>
      <w:pPr>
        <w:ind w:left="5040" w:hanging="360"/>
      </w:pPr>
      <w:rPr>
        <w:rFonts w:ascii="Symbol" w:hAnsi="Symbol" w:hint="default"/>
      </w:rPr>
    </w:lvl>
    <w:lvl w:ilvl="7" w:tplc="775ED24A">
      <w:start w:val="1"/>
      <w:numFmt w:val="bullet"/>
      <w:lvlText w:val="o"/>
      <w:lvlJc w:val="left"/>
      <w:pPr>
        <w:ind w:left="5760" w:hanging="360"/>
      </w:pPr>
      <w:rPr>
        <w:rFonts w:ascii="Courier New" w:hAnsi="Courier New" w:cs="Courier New" w:hint="default"/>
      </w:rPr>
    </w:lvl>
    <w:lvl w:ilvl="8" w:tplc="F6BC487A">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943EBD04">
      <w:numFmt w:val="bullet"/>
      <w:lvlText w:val="-"/>
      <w:lvlJc w:val="left"/>
      <w:pPr>
        <w:ind w:left="720" w:hanging="360"/>
      </w:pPr>
      <w:rPr>
        <w:rFonts w:ascii="Arial" w:eastAsiaTheme="minorHAnsi" w:hAnsi="Arial" w:cs="Arial" w:hint="default"/>
      </w:rPr>
    </w:lvl>
    <w:lvl w:ilvl="1" w:tplc="BF780BF8">
      <w:start w:val="1"/>
      <w:numFmt w:val="bullet"/>
      <w:lvlText w:val="o"/>
      <w:lvlJc w:val="left"/>
      <w:pPr>
        <w:ind w:left="1440" w:hanging="360"/>
      </w:pPr>
      <w:rPr>
        <w:rFonts w:ascii="Courier New" w:hAnsi="Courier New" w:cs="Courier New" w:hint="default"/>
      </w:rPr>
    </w:lvl>
    <w:lvl w:ilvl="2" w:tplc="77C2DCEE" w:tentative="1">
      <w:start w:val="1"/>
      <w:numFmt w:val="bullet"/>
      <w:lvlText w:val=""/>
      <w:lvlJc w:val="left"/>
      <w:pPr>
        <w:ind w:left="2160" w:hanging="360"/>
      </w:pPr>
      <w:rPr>
        <w:rFonts w:ascii="Wingdings" w:hAnsi="Wingdings" w:hint="default"/>
      </w:rPr>
    </w:lvl>
    <w:lvl w:ilvl="3" w:tplc="1EEC8764" w:tentative="1">
      <w:start w:val="1"/>
      <w:numFmt w:val="bullet"/>
      <w:lvlText w:val=""/>
      <w:lvlJc w:val="left"/>
      <w:pPr>
        <w:ind w:left="2880" w:hanging="360"/>
      </w:pPr>
      <w:rPr>
        <w:rFonts w:ascii="Symbol" w:hAnsi="Symbol" w:hint="default"/>
      </w:rPr>
    </w:lvl>
    <w:lvl w:ilvl="4" w:tplc="6CA6AE5C" w:tentative="1">
      <w:start w:val="1"/>
      <w:numFmt w:val="bullet"/>
      <w:lvlText w:val="o"/>
      <w:lvlJc w:val="left"/>
      <w:pPr>
        <w:ind w:left="3600" w:hanging="360"/>
      </w:pPr>
      <w:rPr>
        <w:rFonts w:ascii="Courier New" w:hAnsi="Courier New" w:cs="Courier New" w:hint="default"/>
      </w:rPr>
    </w:lvl>
    <w:lvl w:ilvl="5" w:tplc="A8DED38A" w:tentative="1">
      <w:start w:val="1"/>
      <w:numFmt w:val="bullet"/>
      <w:lvlText w:val=""/>
      <w:lvlJc w:val="left"/>
      <w:pPr>
        <w:ind w:left="4320" w:hanging="360"/>
      </w:pPr>
      <w:rPr>
        <w:rFonts w:ascii="Wingdings" w:hAnsi="Wingdings" w:hint="default"/>
      </w:rPr>
    </w:lvl>
    <w:lvl w:ilvl="6" w:tplc="17489090" w:tentative="1">
      <w:start w:val="1"/>
      <w:numFmt w:val="bullet"/>
      <w:lvlText w:val=""/>
      <w:lvlJc w:val="left"/>
      <w:pPr>
        <w:ind w:left="5040" w:hanging="360"/>
      </w:pPr>
      <w:rPr>
        <w:rFonts w:ascii="Symbol" w:hAnsi="Symbol" w:hint="default"/>
      </w:rPr>
    </w:lvl>
    <w:lvl w:ilvl="7" w:tplc="4830BEE0" w:tentative="1">
      <w:start w:val="1"/>
      <w:numFmt w:val="bullet"/>
      <w:lvlText w:val="o"/>
      <w:lvlJc w:val="left"/>
      <w:pPr>
        <w:ind w:left="5760" w:hanging="360"/>
      </w:pPr>
      <w:rPr>
        <w:rFonts w:ascii="Courier New" w:hAnsi="Courier New" w:cs="Courier New" w:hint="default"/>
      </w:rPr>
    </w:lvl>
    <w:lvl w:ilvl="8" w:tplc="1F4AA09C"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FB0EF5D4">
      <w:start w:val="1"/>
      <w:numFmt w:val="bullet"/>
      <w:lvlText w:val=""/>
      <w:lvlJc w:val="left"/>
      <w:pPr>
        <w:ind w:left="720" w:hanging="360"/>
      </w:pPr>
      <w:rPr>
        <w:rFonts w:ascii="Symbol" w:hAnsi="Symbol" w:hint="default"/>
      </w:rPr>
    </w:lvl>
    <w:lvl w:ilvl="1" w:tplc="4A04D57E">
      <w:start w:val="1"/>
      <w:numFmt w:val="bullet"/>
      <w:lvlText w:val="o"/>
      <w:lvlJc w:val="left"/>
      <w:pPr>
        <w:ind w:left="1440" w:hanging="360"/>
      </w:pPr>
      <w:rPr>
        <w:rFonts w:ascii="Courier New" w:hAnsi="Courier New" w:cs="Courier New" w:hint="default"/>
      </w:rPr>
    </w:lvl>
    <w:lvl w:ilvl="2" w:tplc="BE541D2E">
      <w:start w:val="1"/>
      <w:numFmt w:val="bullet"/>
      <w:lvlText w:val=""/>
      <w:lvlJc w:val="left"/>
      <w:pPr>
        <w:ind w:left="2160" w:hanging="360"/>
      </w:pPr>
      <w:rPr>
        <w:rFonts w:ascii="Wingdings" w:hAnsi="Wingdings" w:hint="default"/>
      </w:rPr>
    </w:lvl>
    <w:lvl w:ilvl="3" w:tplc="ED9E607A">
      <w:start w:val="1"/>
      <w:numFmt w:val="bullet"/>
      <w:lvlText w:val=""/>
      <w:lvlJc w:val="left"/>
      <w:pPr>
        <w:ind w:left="2880" w:hanging="360"/>
      </w:pPr>
      <w:rPr>
        <w:rFonts w:ascii="Symbol" w:hAnsi="Symbol" w:hint="default"/>
      </w:rPr>
    </w:lvl>
    <w:lvl w:ilvl="4" w:tplc="98CE8586">
      <w:start w:val="1"/>
      <w:numFmt w:val="bullet"/>
      <w:lvlText w:val="o"/>
      <w:lvlJc w:val="left"/>
      <w:pPr>
        <w:ind w:left="3600" w:hanging="360"/>
      </w:pPr>
      <w:rPr>
        <w:rFonts w:ascii="Courier New" w:hAnsi="Courier New" w:cs="Courier New" w:hint="default"/>
      </w:rPr>
    </w:lvl>
    <w:lvl w:ilvl="5" w:tplc="0D142C20">
      <w:start w:val="1"/>
      <w:numFmt w:val="bullet"/>
      <w:lvlText w:val=""/>
      <w:lvlJc w:val="left"/>
      <w:pPr>
        <w:ind w:left="4320" w:hanging="360"/>
      </w:pPr>
      <w:rPr>
        <w:rFonts w:ascii="Wingdings" w:hAnsi="Wingdings" w:hint="default"/>
      </w:rPr>
    </w:lvl>
    <w:lvl w:ilvl="6" w:tplc="514E8298">
      <w:start w:val="1"/>
      <w:numFmt w:val="bullet"/>
      <w:lvlText w:val=""/>
      <w:lvlJc w:val="left"/>
      <w:pPr>
        <w:ind w:left="5040" w:hanging="360"/>
      </w:pPr>
      <w:rPr>
        <w:rFonts w:ascii="Symbol" w:hAnsi="Symbol" w:hint="default"/>
      </w:rPr>
    </w:lvl>
    <w:lvl w:ilvl="7" w:tplc="78D85EE6">
      <w:start w:val="1"/>
      <w:numFmt w:val="bullet"/>
      <w:lvlText w:val="o"/>
      <w:lvlJc w:val="left"/>
      <w:pPr>
        <w:ind w:left="5760" w:hanging="360"/>
      </w:pPr>
      <w:rPr>
        <w:rFonts w:ascii="Courier New" w:hAnsi="Courier New" w:cs="Courier New" w:hint="default"/>
      </w:rPr>
    </w:lvl>
    <w:lvl w:ilvl="8" w:tplc="37FE8408">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9EDCC510">
      <w:start w:val="1"/>
      <w:numFmt w:val="decimal"/>
      <w:lvlText w:val="(%1)"/>
      <w:lvlJc w:val="left"/>
      <w:pPr>
        <w:ind w:left="1185" w:hanging="390"/>
      </w:pPr>
      <w:rPr>
        <w:rFonts w:hint="default"/>
      </w:rPr>
    </w:lvl>
    <w:lvl w:ilvl="1" w:tplc="B3D0AC38" w:tentative="1">
      <w:start w:val="1"/>
      <w:numFmt w:val="lowerLetter"/>
      <w:lvlText w:val="%2."/>
      <w:lvlJc w:val="left"/>
      <w:pPr>
        <w:ind w:left="1875" w:hanging="360"/>
      </w:pPr>
    </w:lvl>
    <w:lvl w:ilvl="2" w:tplc="56462122" w:tentative="1">
      <w:start w:val="1"/>
      <w:numFmt w:val="lowerRoman"/>
      <w:lvlText w:val="%3."/>
      <w:lvlJc w:val="right"/>
      <w:pPr>
        <w:ind w:left="2595" w:hanging="180"/>
      </w:pPr>
    </w:lvl>
    <w:lvl w:ilvl="3" w:tplc="6AEC78D4" w:tentative="1">
      <w:start w:val="1"/>
      <w:numFmt w:val="decimal"/>
      <w:lvlText w:val="%4."/>
      <w:lvlJc w:val="left"/>
      <w:pPr>
        <w:ind w:left="3315" w:hanging="360"/>
      </w:pPr>
    </w:lvl>
    <w:lvl w:ilvl="4" w:tplc="E5B85D22" w:tentative="1">
      <w:start w:val="1"/>
      <w:numFmt w:val="lowerLetter"/>
      <w:lvlText w:val="%5."/>
      <w:lvlJc w:val="left"/>
      <w:pPr>
        <w:ind w:left="4035" w:hanging="360"/>
      </w:pPr>
    </w:lvl>
    <w:lvl w:ilvl="5" w:tplc="7236EE28" w:tentative="1">
      <w:start w:val="1"/>
      <w:numFmt w:val="lowerRoman"/>
      <w:lvlText w:val="%6."/>
      <w:lvlJc w:val="right"/>
      <w:pPr>
        <w:ind w:left="4755" w:hanging="180"/>
      </w:pPr>
    </w:lvl>
    <w:lvl w:ilvl="6" w:tplc="F7644F4C" w:tentative="1">
      <w:start w:val="1"/>
      <w:numFmt w:val="decimal"/>
      <w:lvlText w:val="%7."/>
      <w:lvlJc w:val="left"/>
      <w:pPr>
        <w:ind w:left="5475" w:hanging="360"/>
      </w:pPr>
    </w:lvl>
    <w:lvl w:ilvl="7" w:tplc="86D2D06C" w:tentative="1">
      <w:start w:val="1"/>
      <w:numFmt w:val="lowerLetter"/>
      <w:lvlText w:val="%8."/>
      <w:lvlJc w:val="left"/>
      <w:pPr>
        <w:ind w:left="6195" w:hanging="360"/>
      </w:pPr>
    </w:lvl>
    <w:lvl w:ilvl="8" w:tplc="5906ABCC"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8D6CCCAE">
      <w:start w:val="1"/>
      <w:numFmt w:val="bullet"/>
      <w:lvlText w:val=""/>
      <w:lvlJc w:val="left"/>
      <w:pPr>
        <w:ind w:left="720" w:hanging="360"/>
      </w:pPr>
      <w:rPr>
        <w:rFonts w:ascii="Symbol" w:hAnsi="Symbol" w:hint="default"/>
      </w:rPr>
    </w:lvl>
    <w:lvl w:ilvl="1" w:tplc="E22C4DB8" w:tentative="1">
      <w:start w:val="1"/>
      <w:numFmt w:val="bullet"/>
      <w:lvlText w:val="o"/>
      <w:lvlJc w:val="left"/>
      <w:pPr>
        <w:ind w:left="1440" w:hanging="360"/>
      </w:pPr>
      <w:rPr>
        <w:rFonts w:ascii="Courier New" w:hAnsi="Courier New" w:cs="Courier New" w:hint="default"/>
      </w:rPr>
    </w:lvl>
    <w:lvl w:ilvl="2" w:tplc="F920FEC4" w:tentative="1">
      <w:start w:val="1"/>
      <w:numFmt w:val="bullet"/>
      <w:lvlText w:val=""/>
      <w:lvlJc w:val="left"/>
      <w:pPr>
        <w:ind w:left="2160" w:hanging="360"/>
      </w:pPr>
      <w:rPr>
        <w:rFonts w:ascii="Wingdings" w:hAnsi="Wingdings" w:hint="default"/>
      </w:rPr>
    </w:lvl>
    <w:lvl w:ilvl="3" w:tplc="690A3DF8" w:tentative="1">
      <w:start w:val="1"/>
      <w:numFmt w:val="bullet"/>
      <w:lvlText w:val=""/>
      <w:lvlJc w:val="left"/>
      <w:pPr>
        <w:ind w:left="2880" w:hanging="360"/>
      </w:pPr>
      <w:rPr>
        <w:rFonts w:ascii="Symbol" w:hAnsi="Symbol" w:hint="default"/>
      </w:rPr>
    </w:lvl>
    <w:lvl w:ilvl="4" w:tplc="CC382A7C" w:tentative="1">
      <w:start w:val="1"/>
      <w:numFmt w:val="bullet"/>
      <w:lvlText w:val="o"/>
      <w:lvlJc w:val="left"/>
      <w:pPr>
        <w:ind w:left="3600" w:hanging="360"/>
      </w:pPr>
      <w:rPr>
        <w:rFonts w:ascii="Courier New" w:hAnsi="Courier New" w:cs="Courier New" w:hint="default"/>
      </w:rPr>
    </w:lvl>
    <w:lvl w:ilvl="5" w:tplc="2536EDBE" w:tentative="1">
      <w:start w:val="1"/>
      <w:numFmt w:val="bullet"/>
      <w:lvlText w:val=""/>
      <w:lvlJc w:val="left"/>
      <w:pPr>
        <w:ind w:left="4320" w:hanging="360"/>
      </w:pPr>
      <w:rPr>
        <w:rFonts w:ascii="Wingdings" w:hAnsi="Wingdings" w:hint="default"/>
      </w:rPr>
    </w:lvl>
    <w:lvl w:ilvl="6" w:tplc="5726D990" w:tentative="1">
      <w:start w:val="1"/>
      <w:numFmt w:val="bullet"/>
      <w:lvlText w:val=""/>
      <w:lvlJc w:val="left"/>
      <w:pPr>
        <w:ind w:left="5040" w:hanging="360"/>
      </w:pPr>
      <w:rPr>
        <w:rFonts w:ascii="Symbol" w:hAnsi="Symbol" w:hint="default"/>
      </w:rPr>
    </w:lvl>
    <w:lvl w:ilvl="7" w:tplc="EB92CF18" w:tentative="1">
      <w:start w:val="1"/>
      <w:numFmt w:val="bullet"/>
      <w:lvlText w:val="o"/>
      <w:lvlJc w:val="left"/>
      <w:pPr>
        <w:ind w:left="5760" w:hanging="360"/>
      </w:pPr>
      <w:rPr>
        <w:rFonts w:ascii="Courier New" w:hAnsi="Courier New" w:cs="Courier New" w:hint="default"/>
      </w:rPr>
    </w:lvl>
    <w:lvl w:ilvl="8" w:tplc="6090E7B8"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90C8D1CA">
      <w:start w:val="1"/>
      <w:numFmt w:val="bullet"/>
      <w:lvlText w:val=""/>
      <w:lvlJc w:val="left"/>
      <w:pPr>
        <w:ind w:left="720" w:hanging="360"/>
      </w:pPr>
      <w:rPr>
        <w:rFonts w:ascii="Symbol" w:hAnsi="Symbol" w:hint="default"/>
      </w:rPr>
    </w:lvl>
    <w:lvl w:ilvl="1" w:tplc="C688C82A" w:tentative="1">
      <w:start w:val="1"/>
      <w:numFmt w:val="bullet"/>
      <w:lvlText w:val="o"/>
      <w:lvlJc w:val="left"/>
      <w:pPr>
        <w:ind w:left="1440" w:hanging="360"/>
      </w:pPr>
      <w:rPr>
        <w:rFonts w:ascii="Courier New" w:hAnsi="Courier New" w:cs="Courier New" w:hint="default"/>
      </w:rPr>
    </w:lvl>
    <w:lvl w:ilvl="2" w:tplc="991C42D8" w:tentative="1">
      <w:start w:val="1"/>
      <w:numFmt w:val="bullet"/>
      <w:lvlText w:val=""/>
      <w:lvlJc w:val="left"/>
      <w:pPr>
        <w:ind w:left="2160" w:hanging="360"/>
      </w:pPr>
      <w:rPr>
        <w:rFonts w:ascii="Wingdings" w:hAnsi="Wingdings" w:hint="default"/>
      </w:rPr>
    </w:lvl>
    <w:lvl w:ilvl="3" w:tplc="DE063C0A" w:tentative="1">
      <w:start w:val="1"/>
      <w:numFmt w:val="bullet"/>
      <w:lvlText w:val=""/>
      <w:lvlJc w:val="left"/>
      <w:pPr>
        <w:ind w:left="2880" w:hanging="360"/>
      </w:pPr>
      <w:rPr>
        <w:rFonts w:ascii="Symbol" w:hAnsi="Symbol" w:hint="default"/>
      </w:rPr>
    </w:lvl>
    <w:lvl w:ilvl="4" w:tplc="C4F8DE1E" w:tentative="1">
      <w:start w:val="1"/>
      <w:numFmt w:val="bullet"/>
      <w:lvlText w:val="o"/>
      <w:lvlJc w:val="left"/>
      <w:pPr>
        <w:ind w:left="3600" w:hanging="360"/>
      </w:pPr>
      <w:rPr>
        <w:rFonts w:ascii="Courier New" w:hAnsi="Courier New" w:cs="Courier New" w:hint="default"/>
      </w:rPr>
    </w:lvl>
    <w:lvl w:ilvl="5" w:tplc="AA562E9C" w:tentative="1">
      <w:start w:val="1"/>
      <w:numFmt w:val="bullet"/>
      <w:lvlText w:val=""/>
      <w:lvlJc w:val="left"/>
      <w:pPr>
        <w:ind w:left="4320" w:hanging="360"/>
      </w:pPr>
      <w:rPr>
        <w:rFonts w:ascii="Wingdings" w:hAnsi="Wingdings" w:hint="default"/>
      </w:rPr>
    </w:lvl>
    <w:lvl w:ilvl="6" w:tplc="9A10FE60" w:tentative="1">
      <w:start w:val="1"/>
      <w:numFmt w:val="bullet"/>
      <w:lvlText w:val=""/>
      <w:lvlJc w:val="left"/>
      <w:pPr>
        <w:ind w:left="5040" w:hanging="360"/>
      </w:pPr>
      <w:rPr>
        <w:rFonts w:ascii="Symbol" w:hAnsi="Symbol" w:hint="default"/>
      </w:rPr>
    </w:lvl>
    <w:lvl w:ilvl="7" w:tplc="60564614" w:tentative="1">
      <w:start w:val="1"/>
      <w:numFmt w:val="bullet"/>
      <w:lvlText w:val="o"/>
      <w:lvlJc w:val="left"/>
      <w:pPr>
        <w:ind w:left="5760" w:hanging="360"/>
      </w:pPr>
      <w:rPr>
        <w:rFonts w:ascii="Courier New" w:hAnsi="Courier New" w:cs="Courier New" w:hint="default"/>
      </w:rPr>
    </w:lvl>
    <w:lvl w:ilvl="8" w:tplc="C8529F38"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8AE2720E">
      <w:numFmt w:val="bullet"/>
      <w:lvlText w:val="-"/>
      <w:lvlJc w:val="left"/>
      <w:pPr>
        <w:ind w:left="720" w:hanging="360"/>
      </w:pPr>
      <w:rPr>
        <w:rFonts w:ascii="Arial" w:eastAsiaTheme="minorHAnsi" w:hAnsi="Arial" w:cs="Arial" w:hint="default"/>
      </w:rPr>
    </w:lvl>
    <w:lvl w:ilvl="1" w:tplc="2126F240">
      <w:start w:val="1"/>
      <w:numFmt w:val="bullet"/>
      <w:pStyle w:val="Bulletpoints"/>
      <w:lvlText w:val=""/>
      <w:lvlJc w:val="left"/>
      <w:pPr>
        <w:ind w:left="1440" w:hanging="360"/>
      </w:pPr>
      <w:rPr>
        <w:rFonts w:ascii="Symbol" w:hAnsi="Symbol" w:hint="default"/>
      </w:rPr>
    </w:lvl>
    <w:lvl w:ilvl="2" w:tplc="46A6C8A0">
      <w:start w:val="1"/>
      <w:numFmt w:val="bullet"/>
      <w:lvlText w:val=""/>
      <w:lvlJc w:val="left"/>
      <w:pPr>
        <w:ind w:left="2160" w:hanging="360"/>
      </w:pPr>
      <w:rPr>
        <w:rFonts w:ascii="Wingdings" w:hAnsi="Wingdings" w:hint="default"/>
      </w:rPr>
    </w:lvl>
    <w:lvl w:ilvl="3" w:tplc="24C4CFA6">
      <w:start w:val="1"/>
      <w:numFmt w:val="bullet"/>
      <w:lvlText w:val=""/>
      <w:lvlJc w:val="left"/>
      <w:pPr>
        <w:ind w:left="2880" w:hanging="360"/>
      </w:pPr>
      <w:rPr>
        <w:rFonts w:ascii="Symbol" w:hAnsi="Symbol" w:hint="default"/>
      </w:rPr>
    </w:lvl>
    <w:lvl w:ilvl="4" w:tplc="D36C5EA8">
      <w:start w:val="1"/>
      <w:numFmt w:val="bullet"/>
      <w:lvlText w:val="o"/>
      <w:lvlJc w:val="left"/>
      <w:pPr>
        <w:ind w:left="3600" w:hanging="360"/>
      </w:pPr>
      <w:rPr>
        <w:rFonts w:ascii="Courier New" w:hAnsi="Courier New" w:cs="Courier New" w:hint="default"/>
      </w:rPr>
    </w:lvl>
    <w:lvl w:ilvl="5" w:tplc="BF0A6C2A">
      <w:start w:val="1"/>
      <w:numFmt w:val="bullet"/>
      <w:lvlText w:val=""/>
      <w:lvlJc w:val="left"/>
      <w:pPr>
        <w:ind w:left="4320" w:hanging="360"/>
      </w:pPr>
      <w:rPr>
        <w:rFonts w:ascii="Wingdings" w:hAnsi="Wingdings" w:hint="default"/>
      </w:rPr>
    </w:lvl>
    <w:lvl w:ilvl="6" w:tplc="E334CCF4">
      <w:start w:val="1"/>
      <w:numFmt w:val="bullet"/>
      <w:lvlText w:val=""/>
      <w:lvlJc w:val="left"/>
      <w:pPr>
        <w:ind w:left="5040" w:hanging="360"/>
      </w:pPr>
      <w:rPr>
        <w:rFonts w:ascii="Symbol" w:hAnsi="Symbol" w:hint="default"/>
      </w:rPr>
    </w:lvl>
    <w:lvl w:ilvl="7" w:tplc="245A0EC4">
      <w:start w:val="1"/>
      <w:numFmt w:val="bullet"/>
      <w:lvlText w:val="o"/>
      <w:lvlJc w:val="left"/>
      <w:pPr>
        <w:ind w:left="5760" w:hanging="360"/>
      </w:pPr>
      <w:rPr>
        <w:rFonts w:ascii="Courier New" w:hAnsi="Courier New" w:cs="Courier New" w:hint="default"/>
      </w:rPr>
    </w:lvl>
    <w:lvl w:ilvl="8" w:tplc="D8326E2C">
      <w:start w:val="1"/>
      <w:numFmt w:val="bullet"/>
      <w:lvlText w:val=""/>
      <w:lvlJc w:val="left"/>
      <w:pPr>
        <w:ind w:left="6480" w:hanging="360"/>
      </w:pPr>
      <w:rPr>
        <w:rFonts w:ascii="Wingdings" w:hAnsi="Wingdings" w:hint="default"/>
      </w:rPr>
    </w:lvl>
  </w:abstractNum>
  <w:num w:numId="1" w16cid:durableId="1507407254">
    <w:abstractNumId w:val="34"/>
  </w:num>
  <w:num w:numId="2" w16cid:durableId="66541019">
    <w:abstractNumId w:val="12"/>
  </w:num>
  <w:num w:numId="3" w16cid:durableId="195627963">
    <w:abstractNumId w:val="28"/>
  </w:num>
  <w:num w:numId="4" w16cid:durableId="515003607">
    <w:abstractNumId w:val="35"/>
  </w:num>
  <w:num w:numId="5" w16cid:durableId="1616935792">
    <w:abstractNumId w:val="20"/>
  </w:num>
  <w:num w:numId="6" w16cid:durableId="832183266">
    <w:abstractNumId w:val="24"/>
  </w:num>
  <w:num w:numId="7" w16cid:durableId="1947342026">
    <w:abstractNumId w:val="8"/>
  </w:num>
  <w:num w:numId="8" w16cid:durableId="2124185364">
    <w:abstractNumId w:val="23"/>
  </w:num>
  <w:num w:numId="9" w16cid:durableId="956182499">
    <w:abstractNumId w:val="19"/>
  </w:num>
  <w:num w:numId="10" w16cid:durableId="414253608">
    <w:abstractNumId w:val="16"/>
  </w:num>
  <w:num w:numId="11" w16cid:durableId="254945871">
    <w:abstractNumId w:val="1"/>
  </w:num>
  <w:num w:numId="12" w16cid:durableId="618875162">
    <w:abstractNumId w:val="39"/>
  </w:num>
  <w:num w:numId="13" w16cid:durableId="1904639985">
    <w:abstractNumId w:val="31"/>
  </w:num>
  <w:num w:numId="14" w16cid:durableId="1765833811">
    <w:abstractNumId w:val="0"/>
  </w:num>
  <w:num w:numId="15" w16cid:durableId="1488746623">
    <w:abstractNumId w:val="33"/>
  </w:num>
  <w:num w:numId="16" w16cid:durableId="879316190">
    <w:abstractNumId w:val="18"/>
  </w:num>
  <w:num w:numId="17" w16cid:durableId="1604917141">
    <w:abstractNumId w:val="7"/>
  </w:num>
  <w:num w:numId="18" w16cid:durableId="444076763">
    <w:abstractNumId w:val="38"/>
  </w:num>
  <w:num w:numId="19" w16cid:durableId="1611277375">
    <w:abstractNumId w:val="25"/>
  </w:num>
  <w:num w:numId="20" w16cid:durableId="1198347040">
    <w:abstractNumId w:val="22"/>
  </w:num>
  <w:num w:numId="21" w16cid:durableId="622468062">
    <w:abstractNumId w:val="27"/>
  </w:num>
  <w:num w:numId="22" w16cid:durableId="1715690555">
    <w:abstractNumId w:val="14"/>
  </w:num>
  <w:num w:numId="23" w16cid:durableId="2101291030">
    <w:abstractNumId w:val="37"/>
  </w:num>
  <w:num w:numId="24" w16cid:durableId="1808812327">
    <w:abstractNumId w:val="30"/>
  </w:num>
  <w:num w:numId="25" w16cid:durableId="506141761">
    <w:abstractNumId w:val="26"/>
  </w:num>
  <w:num w:numId="26" w16cid:durableId="1646011051">
    <w:abstractNumId w:val="21"/>
  </w:num>
  <w:num w:numId="27" w16cid:durableId="593974440">
    <w:abstractNumId w:val="36"/>
  </w:num>
  <w:num w:numId="28" w16cid:durableId="81033145">
    <w:abstractNumId w:val="40"/>
  </w:num>
  <w:num w:numId="29" w16cid:durableId="213784821">
    <w:abstractNumId w:val="17"/>
  </w:num>
  <w:num w:numId="30" w16cid:durableId="1957709015">
    <w:abstractNumId w:val="10"/>
  </w:num>
  <w:num w:numId="31" w16cid:durableId="2119131855">
    <w:abstractNumId w:val="9"/>
  </w:num>
  <w:num w:numId="32" w16cid:durableId="2126340841">
    <w:abstractNumId w:val="2"/>
  </w:num>
  <w:num w:numId="33" w16cid:durableId="1525248861">
    <w:abstractNumId w:val="4"/>
  </w:num>
  <w:num w:numId="34" w16cid:durableId="596058166">
    <w:abstractNumId w:val="5"/>
  </w:num>
  <w:num w:numId="35" w16cid:durableId="1988901476">
    <w:abstractNumId w:val="13"/>
  </w:num>
  <w:num w:numId="36" w16cid:durableId="2016371861">
    <w:abstractNumId w:val="6"/>
  </w:num>
  <w:num w:numId="37" w16cid:durableId="2122256403">
    <w:abstractNumId w:val="32"/>
  </w:num>
  <w:num w:numId="38" w16cid:durableId="2055999163">
    <w:abstractNumId w:val="15"/>
  </w:num>
  <w:num w:numId="39" w16cid:durableId="749621771">
    <w:abstractNumId w:val="3"/>
  </w:num>
  <w:num w:numId="40" w16cid:durableId="1567448581">
    <w:abstractNumId w:val="11"/>
  </w:num>
  <w:num w:numId="41" w16cid:durableId="519700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0D9A"/>
    <w:rsid w:val="000152F0"/>
    <w:rsid w:val="00021123"/>
    <w:rsid w:val="000237B3"/>
    <w:rsid w:val="00043703"/>
    <w:rsid w:val="00055BDD"/>
    <w:rsid w:val="00085E0E"/>
    <w:rsid w:val="000977E9"/>
    <w:rsid w:val="000A3677"/>
    <w:rsid w:val="000C063A"/>
    <w:rsid w:val="00101391"/>
    <w:rsid w:val="00115327"/>
    <w:rsid w:val="001835A1"/>
    <w:rsid w:val="00194BFC"/>
    <w:rsid w:val="001A20E1"/>
    <w:rsid w:val="001B39E9"/>
    <w:rsid w:val="001E630D"/>
    <w:rsid w:val="001F7000"/>
    <w:rsid w:val="00231570"/>
    <w:rsid w:val="00235332"/>
    <w:rsid w:val="0023749F"/>
    <w:rsid w:val="002427B6"/>
    <w:rsid w:val="00252A81"/>
    <w:rsid w:val="00252BC3"/>
    <w:rsid w:val="00256FFB"/>
    <w:rsid w:val="002611EF"/>
    <w:rsid w:val="00265FC1"/>
    <w:rsid w:val="00266605"/>
    <w:rsid w:val="00272F37"/>
    <w:rsid w:val="00276694"/>
    <w:rsid w:val="00282BDA"/>
    <w:rsid w:val="00283AC6"/>
    <w:rsid w:val="00284DC9"/>
    <w:rsid w:val="002A586D"/>
    <w:rsid w:val="002B0999"/>
    <w:rsid w:val="002C24B2"/>
    <w:rsid w:val="002C4E1E"/>
    <w:rsid w:val="002E1AA5"/>
    <w:rsid w:val="002F03A8"/>
    <w:rsid w:val="002F4672"/>
    <w:rsid w:val="0030682F"/>
    <w:rsid w:val="0033081D"/>
    <w:rsid w:val="003411DD"/>
    <w:rsid w:val="00344242"/>
    <w:rsid w:val="00357500"/>
    <w:rsid w:val="0036742E"/>
    <w:rsid w:val="00380368"/>
    <w:rsid w:val="00391EB7"/>
    <w:rsid w:val="00397EDB"/>
    <w:rsid w:val="003B0FD7"/>
    <w:rsid w:val="003B2BB8"/>
    <w:rsid w:val="003D34FF"/>
    <w:rsid w:val="003F61F4"/>
    <w:rsid w:val="004059F4"/>
    <w:rsid w:val="00420AB2"/>
    <w:rsid w:val="0042293E"/>
    <w:rsid w:val="00436ECA"/>
    <w:rsid w:val="0045573E"/>
    <w:rsid w:val="00461993"/>
    <w:rsid w:val="0048267B"/>
    <w:rsid w:val="004B44D2"/>
    <w:rsid w:val="004B54CA"/>
    <w:rsid w:val="004D3F48"/>
    <w:rsid w:val="004E02FB"/>
    <w:rsid w:val="004E2B60"/>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40F9"/>
    <w:rsid w:val="005C08C8"/>
    <w:rsid w:val="005C27A3"/>
    <w:rsid w:val="005C3AA9"/>
    <w:rsid w:val="005E4993"/>
    <w:rsid w:val="005F20D0"/>
    <w:rsid w:val="005F620F"/>
    <w:rsid w:val="00604068"/>
    <w:rsid w:val="0060705F"/>
    <w:rsid w:val="006073AE"/>
    <w:rsid w:val="00621FC5"/>
    <w:rsid w:val="00627D65"/>
    <w:rsid w:val="00637B02"/>
    <w:rsid w:val="00641883"/>
    <w:rsid w:val="006432DD"/>
    <w:rsid w:val="0066145B"/>
    <w:rsid w:val="00667E5B"/>
    <w:rsid w:val="00683A84"/>
    <w:rsid w:val="00684061"/>
    <w:rsid w:val="006A3D32"/>
    <w:rsid w:val="006A4CE7"/>
    <w:rsid w:val="006B6A77"/>
    <w:rsid w:val="006B6AAF"/>
    <w:rsid w:val="006E6BE1"/>
    <w:rsid w:val="006F245A"/>
    <w:rsid w:val="006F6C59"/>
    <w:rsid w:val="006F7561"/>
    <w:rsid w:val="00701332"/>
    <w:rsid w:val="00703BC8"/>
    <w:rsid w:val="0070774C"/>
    <w:rsid w:val="007205A1"/>
    <w:rsid w:val="007408ED"/>
    <w:rsid w:val="00751440"/>
    <w:rsid w:val="007578A5"/>
    <w:rsid w:val="00757B98"/>
    <w:rsid w:val="0076204F"/>
    <w:rsid w:val="00781A35"/>
    <w:rsid w:val="00785261"/>
    <w:rsid w:val="007947EA"/>
    <w:rsid w:val="0079726B"/>
    <w:rsid w:val="007B0256"/>
    <w:rsid w:val="007B2AE9"/>
    <w:rsid w:val="007C7DCA"/>
    <w:rsid w:val="007D0FAF"/>
    <w:rsid w:val="007D161A"/>
    <w:rsid w:val="007D6C97"/>
    <w:rsid w:val="007E4E2F"/>
    <w:rsid w:val="007E509B"/>
    <w:rsid w:val="007F5300"/>
    <w:rsid w:val="007F7C5C"/>
    <w:rsid w:val="00802392"/>
    <w:rsid w:val="008023CF"/>
    <w:rsid w:val="00803B00"/>
    <w:rsid w:val="00813C44"/>
    <w:rsid w:val="008155A2"/>
    <w:rsid w:val="00827008"/>
    <w:rsid w:val="0083177B"/>
    <w:rsid w:val="0084063E"/>
    <w:rsid w:val="00854905"/>
    <w:rsid w:val="00855465"/>
    <w:rsid w:val="0088131C"/>
    <w:rsid w:val="0088775F"/>
    <w:rsid w:val="00894EF9"/>
    <w:rsid w:val="008A5A46"/>
    <w:rsid w:val="008D36B6"/>
    <w:rsid w:val="008D47BF"/>
    <w:rsid w:val="008D5498"/>
    <w:rsid w:val="008E2401"/>
    <w:rsid w:val="009225F0"/>
    <w:rsid w:val="0093462C"/>
    <w:rsid w:val="00934FD8"/>
    <w:rsid w:val="00941CCE"/>
    <w:rsid w:val="00952955"/>
    <w:rsid w:val="00952F30"/>
    <w:rsid w:val="00953795"/>
    <w:rsid w:val="00974189"/>
    <w:rsid w:val="009C6C4C"/>
    <w:rsid w:val="009C7C43"/>
    <w:rsid w:val="009E0720"/>
    <w:rsid w:val="009F176B"/>
    <w:rsid w:val="00A05504"/>
    <w:rsid w:val="00A332D2"/>
    <w:rsid w:val="00A42657"/>
    <w:rsid w:val="00A56C96"/>
    <w:rsid w:val="00A66834"/>
    <w:rsid w:val="00A812E7"/>
    <w:rsid w:val="00A83247"/>
    <w:rsid w:val="00B031A3"/>
    <w:rsid w:val="00B04ED8"/>
    <w:rsid w:val="00B07867"/>
    <w:rsid w:val="00B2339D"/>
    <w:rsid w:val="00B26FAC"/>
    <w:rsid w:val="00B41647"/>
    <w:rsid w:val="00B42D79"/>
    <w:rsid w:val="00B91E3E"/>
    <w:rsid w:val="00BA2DB9"/>
    <w:rsid w:val="00BB2CE3"/>
    <w:rsid w:val="00BC6010"/>
    <w:rsid w:val="00BD643F"/>
    <w:rsid w:val="00BE1FA0"/>
    <w:rsid w:val="00BE7148"/>
    <w:rsid w:val="00C07FD1"/>
    <w:rsid w:val="00C13C95"/>
    <w:rsid w:val="00C17F96"/>
    <w:rsid w:val="00C2156B"/>
    <w:rsid w:val="00C21601"/>
    <w:rsid w:val="00C21CF4"/>
    <w:rsid w:val="00C2288F"/>
    <w:rsid w:val="00C33A07"/>
    <w:rsid w:val="00C50498"/>
    <w:rsid w:val="00C53060"/>
    <w:rsid w:val="00C542CA"/>
    <w:rsid w:val="00C61712"/>
    <w:rsid w:val="00C64C6B"/>
    <w:rsid w:val="00C831F8"/>
    <w:rsid w:val="00C83D74"/>
    <w:rsid w:val="00C84DD7"/>
    <w:rsid w:val="00C968B0"/>
    <w:rsid w:val="00CA4B8D"/>
    <w:rsid w:val="00CB5863"/>
    <w:rsid w:val="00CC03B9"/>
    <w:rsid w:val="00CC51C4"/>
    <w:rsid w:val="00CD4950"/>
    <w:rsid w:val="00CE529F"/>
    <w:rsid w:val="00D15879"/>
    <w:rsid w:val="00D236DF"/>
    <w:rsid w:val="00D47462"/>
    <w:rsid w:val="00D632EF"/>
    <w:rsid w:val="00D65CFA"/>
    <w:rsid w:val="00D83464"/>
    <w:rsid w:val="00D876FC"/>
    <w:rsid w:val="00DA243A"/>
    <w:rsid w:val="00DA4F16"/>
    <w:rsid w:val="00DA609C"/>
    <w:rsid w:val="00DA6318"/>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775C2"/>
    <w:rsid w:val="00E82D86"/>
    <w:rsid w:val="00E9550B"/>
    <w:rsid w:val="00E96C31"/>
    <w:rsid w:val="00EB6B96"/>
    <w:rsid w:val="00ED2A73"/>
    <w:rsid w:val="00EE5980"/>
    <w:rsid w:val="00EF080A"/>
    <w:rsid w:val="00F0150C"/>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2ED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framework"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framewor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Ang Framework ng Kakayahan ng mga Manggagawa sa NDIS</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Framework ng Kakayahan ng mga Manggagawa sa NDIS</dc:title>
  <cp:keywords>[SEC=UNOFFICIAL]</cp:keywords>
  <cp:lastModifiedBy/>
  <cp:revision>1</cp:revision>
  <dcterms:created xsi:type="dcterms:W3CDTF">2023-07-21T03:26:00Z</dcterms:created>
  <dcterms:modified xsi:type="dcterms:W3CDTF">2023-08-28T05:12:00Z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